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1EE391" w14:textId="370CAC57" w:rsidR="00A45571" w:rsidRDefault="00A45571" w:rsidP="009B637D">
      <w:pPr>
        <w:pStyle w:val="Title"/>
        <w:spacing w:before="100" w:beforeAutospacing="1"/>
        <w:rPr>
          <w:noProof/>
          <w:color w:val="2B579A"/>
          <w:sz w:val="48"/>
          <w:szCs w:val="36"/>
          <w:shd w:val="clear" w:color="auto" w:fill="E6E6E6"/>
        </w:rPr>
      </w:pPr>
      <w:bookmarkStart w:id="0" w:name="_GoBack"/>
      <w:bookmarkEnd w:id="0"/>
      <w:r>
        <w:rPr>
          <w:noProof/>
          <w:color w:val="2B579A"/>
          <w:sz w:val="48"/>
          <w:szCs w:val="36"/>
          <w:shd w:val="clear" w:color="auto" w:fill="E6E6E6"/>
        </w:rPr>
        <w:drawing>
          <wp:anchor distT="0" distB="0" distL="114300" distR="114300" simplePos="0" relativeHeight="251682816" behindDoc="1" locked="0" layoutInCell="1" allowOverlap="1" wp14:anchorId="66446EAF" wp14:editId="25E00790">
            <wp:simplePos x="0" y="0"/>
            <wp:positionH relativeFrom="column">
              <wp:posOffset>-723265</wp:posOffset>
            </wp:positionH>
            <wp:positionV relativeFrom="paragraph">
              <wp:posOffset>-861695</wp:posOffset>
            </wp:positionV>
            <wp:extent cx="7597775" cy="2837932"/>
            <wp:effectExtent l="0" t="0" r="3175" b="635"/>
            <wp:wrapNone/>
            <wp:docPr id="11" name="Picture 11" descr="Illustration of people picnicking, fishing and kayaking on a lake" title="&quot;Revitalising Yan Yean Reservoir&quot;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YY header-no title.png"/>
                    <pic:cNvPicPr/>
                  </pic:nvPicPr>
                  <pic:blipFill rotWithShape="1">
                    <a:blip r:embed="rId11">
                      <a:extLst>
                        <a:ext uri="{28A0092B-C50C-407E-A947-70E740481C1C}">
                          <a14:useLocalDpi xmlns:a14="http://schemas.microsoft.com/office/drawing/2010/main" val="0"/>
                        </a:ext>
                      </a:extLst>
                    </a:blip>
                    <a:srcRect b="21312"/>
                    <a:stretch/>
                  </pic:blipFill>
                  <pic:spPr bwMode="auto">
                    <a:xfrm>
                      <a:off x="0" y="0"/>
                      <a:ext cx="7614942" cy="28443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FBE63B" w14:textId="30D002EB" w:rsidR="00A45571" w:rsidRDefault="00A45571" w:rsidP="009B637D">
      <w:pPr>
        <w:pStyle w:val="Title"/>
        <w:spacing w:before="100" w:beforeAutospacing="1"/>
        <w:rPr>
          <w:noProof/>
          <w:color w:val="2B579A"/>
          <w:sz w:val="48"/>
          <w:szCs w:val="36"/>
          <w:shd w:val="clear" w:color="auto" w:fill="E6E6E6"/>
        </w:rPr>
      </w:pPr>
    </w:p>
    <w:p w14:paraId="6BF097FE" w14:textId="77777777" w:rsidR="00A45571" w:rsidRDefault="00A45571" w:rsidP="009B637D">
      <w:pPr>
        <w:pStyle w:val="Title"/>
        <w:spacing w:before="100" w:beforeAutospacing="1"/>
        <w:rPr>
          <w:sz w:val="48"/>
          <w:szCs w:val="36"/>
        </w:rPr>
      </w:pPr>
    </w:p>
    <w:p w14:paraId="2A1CBFCF" w14:textId="77777777" w:rsidR="00A45571" w:rsidRDefault="00A45571" w:rsidP="009B637D">
      <w:pPr>
        <w:pStyle w:val="Title"/>
        <w:spacing w:before="100" w:beforeAutospacing="1"/>
        <w:rPr>
          <w:sz w:val="48"/>
          <w:szCs w:val="36"/>
        </w:rPr>
      </w:pPr>
    </w:p>
    <w:p w14:paraId="25E32156" w14:textId="77777777" w:rsidR="00A45571" w:rsidRDefault="00A45571" w:rsidP="009B637D">
      <w:pPr>
        <w:pStyle w:val="Title"/>
        <w:spacing w:before="100" w:beforeAutospacing="1"/>
        <w:rPr>
          <w:sz w:val="48"/>
          <w:szCs w:val="36"/>
        </w:rPr>
      </w:pPr>
    </w:p>
    <w:p w14:paraId="205BD139" w14:textId="77777777" w:rsidR="00A45571" w:rsidRDefault="00A45571" w:rsidP="009B637D">
      <w:pPr>
        <w:pStyle w:val="Title"/>
        <w:spacing w:before="100" w:beforeAutospacing="1"/>
        <w:rPr>
          <w:sz w:val="48"/>
          <w:szCs w:val="36"/>
        </w:rPr>
      </w:pPr>
    </w:p>
    <w:p w14:paraId="40D98EB9" w14:textId="2E9189AF" w:rsidR="00126F98" w:rsidRPr="00D97778" w:rsidRDefault="00D97778" w:rsidP="009B637D">
      <w:pPr>
        <w:pStyle w:val="Title"/>
        <w:spacing w:before="100" w:beforeAutospacing="1"/>
        <w:rPr>
          <w:sz w:val="48"/>
          <w:szCs w:val="36"/>
        </w:rPr>
      </w:pPr>
      <w:r w:rsidRPr="00D97778">
        <w:rPr>
          <w:sz w:val="48"/>
          <w:szCs w:val="36"/>
        </w:rPr>
        <w:t>Revitalising Yan Yean Reservoir</w:t>
      </w:r>
    </w:p>
    <w:p w14:paraId="75452299" w14:textId="163F5DBC" w:rsidR="00C5097C" w:rsidRPr="00C5097C" w:rsidRDefault="00252E8E" w:rsidP="00C5097C">
      <w:pPr>
        <w:pStyle w:val="Subtitle"/>
      </w:pPr>
      <w:r>
        <w:t>Phase One</w:t>
      </w:r>
      <w:r w:rsidR="00D97778">
        <w:t xml:space="preserve"> Engagement </w:t>
      </w:r>
      <w:r w:rsidR="00AA21D1">
        <w:t>Findings</w:t>
      </w:r>
    </w:p>
    <w:p w14:paraId="784D4E26" w14:textId="291568E8" w:rsidR="00F42947" w:rsidRDefault="008B41A3" w:rsidP="008B41A3">
      <w:pPr>
        <w:pStyle w:val="Heading2"/>
      </w:pPr>
      <w:r>
        <w:t>Project o</w:t>
      </w:r>
      <w:r w:rsidR="00D97778">
        <w:t>verview</w:t>
      </w:r>
    </w:p>
    <w:p w14:paraId="4A3D024B" w14:textId="05E7509E" w:rsidR="00D97778" w:rsidRDefault="00D97778" w:rsidP="00D97778">
      <w:pPr>
        <w:pStyle w:val="BodyText"/>
        <w:rPr>
          <w:b/>
          <w:bCs/>
        </w:rPr>
      </w:pPr>
      <w:r>
        <w:t xml:space="preserve">Melbourne Water is exploring new ways Yan Yean Reservoir can offer recreational and open space opportunities for the community. The ‘Revitalising Yan Yean Reservoir’ project builds upon the previous technical investigations and social research to explore </w:t>
      </w:r>
      <w:r w:rsidR="00F16DFC">
        <w:t xml:space="preserve">ideas </w:t>
      </w:r>
      <w:r>
        <w:t xml:space="preserve">with the community that will be considered in the development of a Draft Master Plan for Yan Yean Reservoir. </w:t>
      </w:r>
    </w:p>
    <w:p w14:paraId="456214A4" w14:textId="2242EBA2" w:rsidR="00D97778" w:rsidRPr="002611B4" w:rsidRDefault="00D97778">
      <w:pPr>
        <w:pStyle w:val="BodyText"/>
        <w:rPr>
          <w:rFonts w:asciiTheme="majorHAnsi" w:eastAsia="Calibri" w:hAnsiTheme="majorHAnsi" w:cs="Calibri"/>
        </w:rPr>
      </w:pPr>
      <w:r>
        <w:t xml:space="preserve">Phase 1 engagement </w:t>
      </w:r>
      <w:r w:rsidR="007B7255">
        <w:t>took place</w:t>
      </w:r>
      <w:r>
        <w:t xml:space="preserve"> during </w:t>
      </w:r>
      <w:r w:rsidRPr="000C54F4">
        <w:t>April and May 2022</w:t>
      </w:r>
      <w:r>
        <w:t xml:space="preserve">. </w:t>
      </w:r>
      <w:r w:rsidR="000C54F4">
        <w:t xml:space="preserve">The purpose of this engagement was </w:t>
      </w:r>
      <w:r w:rsidR="00A45571">
        <w:t xml:space="preserve">to </w:t>
      </w:r>
      <w:r w:rsidR="00A45571" w:rsidRPr="004A3A42">
        <w:rPr>
          <w:rFonts w:cstheme="minorHAnsi"/>
        </w:rPr>
        <w:t xml:space="preserve">understand what the community values about Yan Yean Reservoir, their aspirations for its future use, and hear any </w:t>
      </w:r>
      <w:r w:rsidR="00A45571">
        <w:rPr>
          <w:rFonts w:cstheme="minorHAnsi"/>
        </w:rPr>
        <w:t xml:space="preserve">concerns or considerations for </w:t>
      </w:r>
      <w:r w:rsidR="00A45571" w:rsidRPr="004A3A42">
        <w:rPr>
          <w:rFonts w:cstheme="minorHAnsi"/>
        </w:rPr>
        <w:t>additional features and activities</w:t>
      </w:r>
      <w:r w:rsidR="00A45571" w:rsidRPr="001B0C37">
        <w:rPr>
          <w:noProof/>
        </w:rPr>
        <w:t>.</w:t>
      </w:r>
      <w:r w:rsidR="00A45571">
        <w:rPr>
          <w:noProof/>
        </w:rPr>
        <w:t xml:space="preserve"> </w:t>
      </w:r>
      <w:r w:rsidR="00A45571">
        <w:rPr>
          <w:rFonts w:asciiTheme="majorHAnsi" w:hAnsiTheme="majorHAnsi"/>
        </w:rPr>
        <w:t>This engagement</w:t>
      </w:r>
      <w:r w:rsidR="000C54F4">
        <w:rPr>
          <w:rFonts w:asciiTheme="majorHAnsi" w:hAnsiTheme="majorHAnsi"/>
        </w:rPr>
        <w:t xml:space="preserve"> also aimed </w:t>
      </w:r>
      <w:r w:rsidR="000C54F4" w:rsidRPr="002611B4">
        <w:rPr>
          <w:rFonts w:asciiTheme="majorHAnsi" w:hAnsiTheme="majorHAnsi"/>
        </w:rPr>
        <w:t xml:space="preserve">to </w:t>
      </w:r>
      <w:r w:rsidR="00AA21D1">
        <w:rPr>
          <w:rFonts w:asciiTheme="majorHAnsi" w:hAnsiTheme="majorHAnsi"/>
        </w:rPr>
        <w:t xml:space="preserve">build community understanding of the existing function and values of the reservoir and to </w:t>
      </w:r>
      <w:r w:rsidR="000C54F4" w:rsidRPr="002611B4">
        <w:rPr>
          <w:rFonts w:asciiTheme="majorHAnsi" w:hAnsiTheme="majorHAnsi"/>
        </w:rPr>
        <w:t xml:space="preserve">promote the potential benefits of offering </w:t>
      </w:r>
      <w:r w:rsidR="000C54F4">
        <w:rPr>
          <w:rFonts w:asciiTheme="majorHAnsi" w:hAnsiTheme="majorHAnsi"/>
        </w:rPr>
        <w:t>new</w:t>
      </w:r>
      <w:r w:rsidR="000C54F4" w:rsidRPr="002611B4">
        <w:rPr>
          <w:rFonts w:asciiTheme="majorHAnsi" w:hAnsiTheme="majorHAnsi"/>
        </w:rPr>
        <w:t xml:space="preserve"> recreation</w:t>
      </w:r>
      <w:r w:rsidR="000C54F4">
        <w:rPr>
          <w:rFonts w:asciiTheme="majorHAnsi" w:hAnsiTheme="majorHAnsi"/>
        </w:rPr>
        <w:t>al and open space opportunities</w:t>
      </w:r>
      <w:r w:rsidR="000C54F4" w:rsidRPr="002611B4">
        <w:rPr>
          <w:rFonts w:asciiTheme="majorHAnsi" w:hAnsiTheme="majorHAnsi"/>
        </w:rPr>
        <w:t>.</w:t>
      </w:r>
      <w:r w:rsidR="00A45571">
        <w:rPr>
          <w:rFonts w:asciiTheme="majorHAnsi" w:hAnsiTheme="majorHAnsi"/>
        </w:rPr>
        <w:t xml:space="preserve"> </w:t>
      </w:r>
      <w:r w:rsidR="0E877FB1" w:rsidRPr="002611B4">
        <w:rPr>
          <w:rFonts w:asciiTheme="majorHAnsi" w:eastAsia="Calibri" w:hAnsiTheme="majorHAnsi" w:cs="Calibri"/>
        </w:rPr>
        <w:t>This summary report presents key findings from Phase 1 engagement for this project.</w:t>
      </w:r>
    </w:p>
    <w:p w14:paraId="3FB3D0F7" w14:textId="61B14E73" w:rsidR="00B21456" w:rsidRDefault="007B7255" w:rsidP="008B41A3">
      <w:pPr>
        <w:pStyle w:val="Heading2"/>
      </w:pPr>
      <w:r>
        <w:t>How did we engage?</w:t>
      </w:r>
    </w:p>
    <w:p w14:paraId="55E53A5B" w14:textId="41572B39" w:rsidR="007B7255" w:rsidRDefault="007B7255" w:rsidP="00233DC5">
      <w:pPr>
        <w:pStyle w:val="BodyText"/>
        <w:rPr>
          <w:b/>
          <w:bCs/>
        </w:rPr>
      </w:pPr>
      <w:r w:rsidRPr="0E877FB1">
        <w:t>A range of events and activities were undertaken with</w:t>
      </w:r>
      <w:r w:rsidR="002611B4">
        <w:t xml:space="preserve"> </w:t>
      </w:r>
      <w:r w:rsidRPr="0E877FB1">
        <w:t xml:space="preserve">the community to </w:t>
      </w:r>
      <w:r w:rsidR="000C54F4">
        <w:t xml:space="preserve">promote the project and </w:t>
      </w:r>
      <w:r w:rsidRPr="0E877FB1">
        <w:t>seek their ideas. These included:</w:t>
      </w:r>
    </w:p>
    <w:p w14:paraId="05503E8E" w14:textId="4821F7B5" w:rsidR="007B7255" w:rsidRPr="007B7255" w:rsidRDefault="00A45571" w:rsidP="007B7255">
      <w:pPr>
        <w:pStyle w:val="ListBullet"/>
        <w:spacing w:line="276" w:lineRule="auto"/>
      </w:pPr>
      <w:r>
        <w:rPr>
          <w:noProof/>
          <w:color w:val="2B579A"/>
          <w:shd w:val="clear" w:color="auto" w:fill="E6E6E6"/>
        </w:rPr>
        <w:lastRenderedPageBreak/>
        <mc:AlternateContent>
          <mc:Choice Requires="wpg">
            <w:drawing>
              <wp:anchor distT="0" distB="0" distL="114300" distR="114300" simplePos="0" relativeHeight="251668480" behindDoc="1" locked="0" layoutInCell="1" allowOverlap="1" wp14:anchorId="0D8B67EC" wp14:editId="25AD178A">
                <wp:simplePos x="0" y="0"/>
                <wp:positionH relativeFrom="column">
                  <wp:posOffset>3312795</wp:posOffset>
                </wp:positionH>
                <wp:positionV relativeFrom="paragraph">
                  <wp:posOffset>31750</wp:posOffset>
                </wp:positionV>
                <wp:extent cx="2555875" cy="3565525"/>
                <wp:effectExtent l="0" t="0" r="0" b="15875"/>
                <wp:wrapTight wrapText="bothSides">
                  <wp:wrapPolygon edited="0">
                    <wp:start x="0" y="0"/>
                    <wp:lineTo x="0" y="21581"/>
                    <wp:lineTo x="17548" y="21581"/>
                    <wp:lineTo x="17548" y="20311"/>
                    <wp:lineTo x="21412" y="19850"/>
                    <wp:lineTo x="21412" y="0"/>
                    <wp:lineTo x="0" y="0"/>
                  </wp:wrapPolygon>
                </wp:wrapTight>
                <wp:docPr id="14" name="Group 14" descr="Yan Yean Reservoir and catchment area, in relation to Plenty River and suburbs of Whittlesea and Yan Yean" title="map showing location of Yan Yean Reservoi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5875" cy="3565525"/>
                          <a:chOff x="0" y="0"/>
                          <a:chExt cx="23777" cy="33174"/>
                        </a:xfrm>
                      </wpg:grpSpPr>
                      <wps:wsp>
                        <wps:cNvPr id="15" name="Text Box 9"/>
                        <wps:cNvSpPr txBox="1">
                          <a:spLocks noChangeArrowheads="1"/>
                        </wps:cNvSpPr>
                        <wps:spPr bwMode="auto">
                          <a:xfrm>
                            <a:off x="0" y="30403"/>
                            <a:ext cx="18963" cy="2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CE0B2" w14:textId="317E74B8" w:rsidR="007B7255" w:rsidRPr="00BB1006" w:rsidRDefault="005B654D" w:rsidP="007B7255">
                              <w:pPr>
                                <w:pStyle w:val="Caption"/>
                                <w:rPr>
                                  <w:sz w:val="18"/>
                                  <w:szCs w:val="20"/>
                                  <w:lang w:val="en-US"/>
                                </w:rPr>
                              </w:pPr>
                              <w:r w:rsidRPr="00BB1006">
                                <w:rPr>
                                  <w:sz w:val="18"/>
                                  <w:szCs w:val="20"/>
                                  <w:lang w:val="en-US"/>
                                </w:rPr>
                                <w:t>Figure 1: An image showing the l</w:t>
                              </w:r>
                              <w:r w:rsidR="007B7255" w:rsidRPr="00BB1006">
                                <w:rPr>
                                  <w:sz w:val="18"/>
                                  <w:szCs w:val="20"/>
                                  <w:lang w:val="en-US"/>
                                </w:rPr>
                                <w:t>ocation of Yan Yean Reservoir</w:t>
                              </w:r>
                            </w:p>
                          </w:txbxContent>
                        </wps:txbx>
                        <wps:bodyPr rot="0" vert="horz" wrap="square" lIns="0" tIns="0" rIns="0" bIns="0" anchor="t" anchorCtr="0" upright="1">
                          <a:noAutofit/>
                        </wps:bodyPr>
                      </wps:wsp>
                      <pic:pic xmlns:pic="http://schemas.openxmlformats.org/drawingml/2006/picture">
                        <pic:nvPicPr>
                          <pic:cNvPr id="18" name="Picture 2" descr="Yan Yean Reservoir is locate east of Plenty Road and the Plenty River. The reservoir part is located in the south west with the reservoir to the east and the closed catchment area to the north."/>
                          <pic:cNvPicPr>
                            <a:picLocks noChangeAspect="1" noChangeArrowheads="1"/>
                          </pic:cNvPicPr>
                        </pic:nvPicPr>
                        <pic:blipFill rotWithShape="1">
                          <a:blip r:embed="rId12">
                            <a:extLst>
                              <a:ext uri="{28A0092B-C50C-407E-A947-70E740481C1C}">
                                <a14:useLocalDpi xmlns:a14="http://schemas.microsoft.com/office/drawing/2010/main" val="0"/>
                              </a:ext>
                            </a:extLst>
                          </a:blip>
                          <a:srcRect r="24370" b="6"/>
                          <a:stretch/>
                        </pic:blipFill>
                        <pic:spPr bwMode="auto">
                          <a:xfrm>
                            <a:off x="0" y="0"/>
                            <a:ext cx="23777" cy="3045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0D8B67EC" id="Group 14" o:spid="_x0000_s1026" alt="Title: map showing location of Yan Yean Reservoir - Description: Yan Yean Reservoir and catchment area, in relation to Plenty River and suburbs of Whittlesea and Yan Yean" style="position:absolute;left:0;text-align:left;margin-left:260.85pt;margin-top:2.5pt;width:201.25pt;height:280.75pt;z-index:-251648000;mso-width-relative:margin;mso-height-relative:margin" coordsize="23777,331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&#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">
                <v:shapetype id="_x0000_t202" coordsize="21600,21600" o:spt="202" path="m,l,21600r21600,l21600,xe">
                  <v:stroke joinstyle="miter"/>
                  <v:path gradientshapeok="t" o:connecttype="rect"/>
                </v:shapetype>
                <v:shape id="Text Box 9" o:spid="_x0000_s1027" type="#_x0000_t202" style="position:absolute;top:30403;width:18963;height:2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715CE0B2" w14:textId="317E74B8" w:rsidR="007B7255" w:rsidRPr="00BB1006" w:rsidRDefault="005B654D" w:rsidP="007B7255">
                        <w:pPr>
                          <w:pStyle w:val="Caption"/>
                          <w:rPr>
                            <w:sz w:val="18"/>
                            <w:szCs w:val="20"/>
                            <w:lang w:val="en-US"/>
                          </w:rPr>
                        </w:pPr>
                        <w:r w:rsidRPr="00BB1006">
                          <w:rPr>
                            <w:sz w:val="18"/>
                            <w:szCs w:val="20"/>
                            <w:lang w:val="en-US"/>
                          </w:rPr>
                          <w:t>Figure 1: An image showing the l</w:t>
                        </w:r>
                        <w:r w:rsidR="007B7255" w:rsidRPr="00BB1006">
                          <w:rPr>
                            <w:sz w:val="18"/>
                            <w:szCs w:val="20"/>
                            <w:lang w:val="en-US"/>
                          </w:rPr>
                          <w:t>ocation of Yan Yean Reservoir</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alt="Yan Yean Reservoir is locate east of Plenty Road and the Plenty River. The reservoir part is located in the south west with the reservoir to the east and the closed catchment area to the north." style="position:absolute;width:23777;height:30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">
                  <v:imagedata r:id="rId13" o:title="Yan Yean Reservoir is locate east of Plenty Road and the Plenty River. The reservoir part is located in the south west with the reservoir to the east and the closed catchment area to the north" cropbottom="4f" cropright="15971f"/>
                </v:shape>
                <w10:wrap type="tight"/>
              </v:group>
            </w:pict>
          </mc:Fallback>
        </mc:AlternateContent>
      </w:r>
      <w:r w:rsidR="00233DC5">
        <w:t>a</w:t>
      </w:r>
      <w:r w:rsidR="007B7255" w:rsidRPr="007B7255">
        <w:t xml:space="preserve">n </w:t>
      </w:r>
      <w:r w:rsidR="007B7255" w:rsidRPr="007B7255">
        <w:rPr>
          <w:b/>
          <w:bCs/>
        </w:rPr>
        <w:t>online survey</w:t>
      </w:r>
      <w:r w:rsidR="007B7255">
        <w:rPr>
          <w:b/>
          <w:bCs/>
        </w:rPr>
        <w:t xml:space="preserve"> </w:t>
      </w:r>
    </w:p>
    <w:p w14:paraId="11695CDB" w14:textId="6C80CEDD" w:rsidR="007B7255" w:rsidRPr="007B7255" w:rsidRDefault="00233DC5" w:rsidP="007B7255">
      <w:pPr>
        <w:pStyle w:val="ListBullet"/>
        <w:spacing w:line="276" w:lineRule="auto"/>
      </w:pPr>
      <w:r>
        <w:t>t</w:t>
      </w:r>
      <w:r w:rsidR="007B7255">
        <w:t xml:space="preserve">hree </w:t>
      </w:r>
      <w:r w:rsidR="007B7255" w:rsidRPr="4ECCD3E1">
        <w:rPr>
          <w:b/>
          <w:bCs/>
        </w:rPr>
        <w:t xml:space="preserve">community information sessions </w:t>
      </w:r>
      <w:r w:rsidR="000C54F4">
        <w:t>in high-</w:t>
      </w:r>
      <w:r w:rsidR="007B7255">
        <w:t>traffic locations near the reservoir</w:t>
      </w:r>
      <w:r w:rsidR="000C54F4">
        <w:t xml:space="preserve"> (Whittlesea Monday Market, Mill Park Library, Yan Yean Reservoir Caretaker’s Cottage)</w:t>
      </w:r>
    </w:p>
    <w:p w14:paraId="7FF0142E" w14:textId="7077C9A0" w:rsidR="007B7255" w:rsidRPr="007B7255" w:rsidRDefault="00233DC5" w:rsidP="007B7255">
      <w:pPr>
        <w:pStyle w:val="ListBullet"/>
        <w:spacing w:line="276" w:lineRule="auto"/>
      </w:pPr>
      <w:r>
        <w:t>t</w:t>
      </w:r>
      <w:r w:rsidR="007B7255" w:rsidRPr="007B7255">
        <w:t xml:space="preserve">wo </w:t>
      </w:r>
      <w:r w:rsidR="007B7255" w:rsidRPr="007B7255">
        <w:rPr>
          <w:b/>
          <w:bCs/>
        </w:rPr>
        <w:t>site tours</w:t>
      </w:r>
      <w:r w:rsidR="007B7255" w:rsidRPr="007B7255">
        <w:t xml:space="preserve"> </w:t>
      </w:r>
      <w:r w:rsidR="007B7255">
        <w:t xml:space="preserve">to </w:t>
      </w:r>
      <w:r w:rsidR="007B7255" w:rsidRPr="007B7255">
        <w:t xml:space="preserve">show interested community members around specific locations in the closed catchment area of Yan Yean </w:t>
      </w:r>
      <w:r w:rsidR="007B7255">
        <w:t>Re</w:t>
      </w:r>
      <w:r w:rsidR="007B7255" w:rsidRPr="007B7255">
        <w:t>servoir</w:t>
      </w:r>
    </w:p>
    <w:p w14:paraId="21C4BDCD" w14:textId="07BCD811" w:rsidR="007B7255" w:rsidRPr="007B7255" w:rsidRDefault="00233DC5" w:rsidP="0E877FB1">
      <w:pPr>
        <w:pStyle w:val="ListBullet"/>
        <w:spacing w:line="276" w:lineRule="auto"/>
        <w:rPr>
          <w:rFonts w:asciiTheme="majorHAnsi" w:eastAsiaTheme="majorEastAsia" w:hAnsiTheme="majorHAnsi" w:cstheme="majorBidi"/>
          <w:b/>
          <w:bCs/>
          <w:color w:val="00428B" w:themeColor="text2"/>
          <w:sz w:val="28"/>
          <w:szCs w:val="28"/>
        </w:rPr>
      </w:pPr>
      <w:r>
        <w:t>a</w:t>
      </w:r>
      <w:r w:rsidR="007B7255">
        <w:t xml:space="preserve"> </w:t>
      </w:r>
      <w:r w:rsidR="008B41A3">
        <w:rPr>
          <w:b/>
          <w:bCs/>
        </w:rPr>
        <w:t>community w</w:t>
      </w:r>
      <w:r w:rsidR="007B7255" w:rsidRPr="0E877FB1">
        <w:rPr>
          <w:b/>
          <w:bCs/>
        </w:rPr>
        <w:t xml:space="preserve">orkshop </w:t>
      </w:r>
      <w:r w:rsidR="000C54F4">
        <w:t>at Mill Park Library</w:t>
      </w:r>
      <w:r w:rsidR="007B7255" w:rsidRPr="002611B4">
        <w:t xml:space="preserve"> </w:t>
      </w:r>
      <w:r w:rsidR="000C54F4">
        <w:t>attended by a</w:t>
      </w:r>
      <w:r w:rsidR="007B7255">
        <w:t xml:space="preserve"> mix of residents, community groups, organisational representatives, and project partners (Council and Parks Victoria).</w:t>
      </w:r>
    </w:p>
    <w:p w14:paraId="29308872" w14:textId="25B0F0B9" w:rsidR="001E417A" w:rsidRDefault="005B654D" w:rsidP="008B41A3">
      <w:pPr>
        <w:pStyle w:val="Heading2"/>
      </w:pPr>
      <w:r w:rsidRPr="007B7255">
        <w:t>Who participated?</w:t>
      </w:r>
    </w:p>
    <w:p w14:paraId="69759611" w14:textId="4DEBAE58" w:rsidR="007C08E6" w:rsidRPr="00EA7F92" w:rsidRDefault="001E417A" w:rsidP="0084046C">
      <w:pPr>
        <w:pStyle w:val="BodyText"/>
      </w:pPr>
      <w:r w:rsidRPr="007B7255">
        <w:t xml:space="preserve">Approximately </w:t>
      </w:r>
      <w:r w:rsidRPr="007B7255">
        <w:rPr>
          <w:b/>
          <w:bCs/>
        </w:rPr>
        <w:t>936</w:t>
      </w:r>
      <w:r w:rsidRPr="007B7255">
        <w:t xml:space="preserve"> participants were engaged </w:t>
      </w:r>
      <w:r w:rsidRPr="008853D3">
        <w:t>and provided a wide variety of ideas to inform the preparation of the Draft Master Plan.</w:t>
      </w:r>
      <w:r w:rsidR="007C08E6" w:rsidRPr="008853D3">
        <w:t xml:space="preserve"> </w:t>
      </w:r>
      <w:r w:rsidR="008853D3">
        <w:t>Numbers</w:t>
      </w:r>
      <w:r w:rsidR="007C08E6" w:rsidRPr="00EA7F92">
        <w:t xml:space="preserve"> included:</w:t>
      </w:r>
    </w:p>
    <w:p w14:paraId="28F44F18" w14:textId="2C08EDCD" w:rsidR="00F16DFC" w:rsidRDefault="00F16DFC" w:rsidP="00F16DFC">
      <w:pPr>
        <w:pStyle w:val="ListBullet"/>
      </w:pPr>
      <w:r w:rsidRPr="00EA7F92">
        <w:t>731 online surveys completed</w:t>
      </w:r>
    </w:p>
    <w:p w14:paraId="4D5BD83A" w14:textId="2CE132B3" w:rsidR="00F16DFC" w:rsidRDefault="000C54F4" w:rsidP="00F16DFC">
      <w:pPr>
        <w:pStyle w:val="ListBullet"/>
      </w:pPr>
      <w:r>
        <w:t>approx</w:t>
      </w:r>
      <w:r w:rsidR="008B41A3">
        <w:t>imately</w:t>
      </w:r>
      <w:r w:rsidR="0084046C">
        <w:t xml:space="preserve"> </w:t>
      </w:r>
      <w:r w:rsidR="00F16DFC" w:rsidRPr="00EA7F92">
        <w:t xml:space="preserve">80 </w:t>
      </w:r>
      <w:r w:rsidR="00F16DFC" w:rsidRPr="00D85960">
        <w:t>community information session</w:t>
      </w:r>
      <w:r w:rsidR="00F16DFC" w:rsidRPr="4ECCD3E1">
        <w:rPr>
          <w:b/>
          <w:bCs/>
        </w:rPr>
        <w:t xml:space="preserve"> </w:t>
      </w:r>
      <w:r w:rsidR="00F16DFC" w:rsidRPr="00EA7F92">
        <w:t>participants</w:t>
      </w:r>
    </w:p>
    <w:p w14:paraId="506819A2" w14:textId="40055A3A" w:rsidR="007430C7" w:rsidRDefault="007C08E6" w:rsidP="007430C7">
      <w:pPr>
        <w:pStyle w:val="ListBullet"/>
      </w:pPr>
      <w:r w:rsidRPr="00EA7F92">
        <w:t>75 site tour participants</w:t>
      </w:r>
    </w:p>
    <w:p w14:paraId="1A5C20F8" w14:textId="0AC89CF5" w:rsidR="007430C7" w:rsidRPr="00EA7F92" w:rsidRDefault="007C08E6" w:rsidP="007430C7">
      <w:pPr>
        <w:pStyle w:val="ListBullet"/>
      </w:pPr>
      <w:r w:rsidRPr="00EA7F92">
        <w:t xml:space="preserve">20 </w:t>
      </w:r>
      <w:r w:rsidR="00F16DFC">
        <w:t xml:space="preserve">community </w:t>
      </w:r>
      <w:r w:rsidRPr="00EA7F92">
        <w:t>workshop participants</w:t>
      </w:r>
      <w:r w:rsidR="00E00269">
        <w:t>.</w:t>
      </w:r>
    </w:p>
    <w:p w14:paraId="70E7B966" w14:textId="77777777" w:rsidR="007430C7" w:rsidRDefault="007430C7" w:rsidP="007430C7">
      <w:pPr>
        <w:pStyle w:val="ListBullet"/>
        <w:numPr>
          <w:ilvl w:val="0"/>
          <w:numId w:val="0"/>
        </w:numPr>
        <w:ind w:left="567" w:hanging="567"/>
      </w:pPr>
    </w:p>
    <w:p w14:paraId="01FAD448" w14:textId="2F01BE21" w:rsidR="007430C7" w:rsidRDefault="007430C7" w:rsidP="007430C7">
      <w:pPr>
        <w:pStyle w:val="ListBullet"/>
        <w:numPr>
          <w:ilvl w:val="0"/>
          <w:numId w:val="0"/>
        </w:numPr>
        <w:ind w:left="567" w:hanging="567"/>
      </w:pPr>
      <w:r w:rsidRPr="0089383B">
        <w:rPr>
          <w:noProof/>
        </w:rPr>
        <w:drawing>
          <wp:inline distT="0" distB="0" distL="0" distR="0" wp14:anchorId="6B6956A0" wp14:editId="46BE324A">
            <wp:extent cx="6120130" cy="1609725"/>
            <wp:effectExtent l="0" t="0" r="0" b="9525"/>
            <wp:docPr id="12" name="Picture 12" descr="80 people attended the three community information sessions, 75 people attended the two site tours at Yan Yean Reservoir and 20 people participated in the community wor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with medium confidence"/>
                    <pic:cNvPicPr/>
                  </pic:nvPicPr>
                  <pic:blipFill rotWithShape="1">
                    <a:blip r:embed="rId14"/>
                    <a:srcRect b="2710"/>
                    <a:stretch/>
                  </pic:blipFill>
                  <pic:spPr bwMode="auto">
                    <a:xfrm>
                      <a:off x="0" y="0"/>
                      <a:ext cx="6120130" cy="1609725"/>
                    </a:xfrm>
                    <a:prstGeom prst="rect">
                      <a:avLst/>
                    </a:prstGeom>
                    <a:ln>
                      <a:noFill/>
                    </a:ln>
                    <a:extLst>
                      <a:ext uri="{53640926-AAD7-44D8-BBD7-CCE9431645EC}">
                        <a14:shadowObscured xmlns:a14="http://schemas.microsoft.com/office/drawing/2010/main"/>
                      </a:ext>
                    </a:extLst>
                  </pic:spPr>
                </pic:pic>
              </a:graphicData>
            </a:graphic>
          </wp:inline>
        </w:drawing>
      </w:r>
    </w:p>
    <w:p w14:paraId="79BD10E6" w14:textId="77777777" w:rsidR="007430C7" w:rsidRDefault="007430C7" w:rsidP="007430C7">
      <w:pPr>
        <w:pStyle w:val="ListBullet"/>
        <w:numPr>
          <w:ilvl w:val="0"/>
          <w:numId w:val="0"/>
        </w:numPr>
        <w:ind w:left="567" w:hanging="567"/>
      </w:pPr>
    </w:p>
    <w:p w14:paraId="749147DE" w14:textId="57C8207B" w:rsidR="007C08E6" w:rsidRDefault="007C08E6" w:rsidP="00377A55">
      <w:pPr>
        <w:pStyle w:val="BodyText"/>
      </w:pPr>
      <w:r w:rsidRPr="00233DC5">
        <w:t xml:space="preserve">Community groups that may have an interest in the project were </w:t>
      </w:r>
      <w:r w:rsidR="00661E7A">
        <w:t>specifically</w:t>
      </w:r>
      <w:r w:rsidRPr="00233DC5">
        <w:t xml:space="preserve"> </w:t>
      </w:r>
      <w:r w:rsidR="00661E7A">
        <w:t>invited to participate in the engagement</w:t>
      </w:r>
      <w:r w:rsidRPr="00233DC5">
        <w:t xml:space="preserve">. There was a total of 104 participants </w:t>
      </w:r>
      <w:r w:rsidRPr="00233DC5">
        <w:lastRenderedPageBreak/>
        <w:t>who identified that they belong to a community group or organisation, these included the following:</w:t>
      </w:r>
    </w:p>
    <w:p w14:paraId="339300F3" w14:textId="79B6B95B" w:rsidR="005819C7" w:rsidRDefault="005819C7" w:rsidP="005819C7">
      <w:pPr>
        <w:pStyle w:val="ListBullet"/>
      </w:pPr>
      <w:r>
        <w:t>cultural/community groups</w:t>
      </w:r>
    </w:p>
    <w:p w14:paraId="305C22A6" w14:textId="14DF2FAB" w:rsidR="005819C7" w:rsidRDefault="005819C7" w:rsidP="005819C7">
      <w:pPr>
        <w:pStyle w:val="ListBullet"/>
      </w:pPr>
      <w:r>
        <w:t>environmental groups</w:t>
      </w:r>
    </w:p>
    <w:p w14:paraId="51345E34" w14:textId="1C124203" w:rsidR="005819C7" w:rsidRDefault="005819C7" w:rsidP="005819C7">
      <w:pPr>
        <w:pStyle w:val="ListBullet"/>
      </w:pPr>
      <w:r>
        <w:t>multicultural groups</w:t>
      </w:r>
    </w:p>
    <w:p w14:paraId="037B2118" w14:textId="34E607DA" w:rsidR="005819C7" w:rsidRDefault="005819C7" w:rsidP="005819C7">
      <w:pPr>
        <w:pStyle w:val="ListBullet"/>
      </w:pPr>
      <w:r>
        <w:t>recreational groups</w:t>
      </w:r>
    </w:p>
    <w:p w14:paraId="77C7F429" w14:textId="60D7DD29" w:rsidR="005819C7" w:rsidRDefault="005819C7" w:rsidP="005819C7">
      <w:pPr>
        <w:pStyle w:val="ListBullet"/>
      </w:pPr>
      <w:r>
        <w:t>local groups/organisations</w:t>
      </w:r>
    </w:p>
    <w:p w14:paraId="544C5991" w14:textId="410CB28F" w:rsidR="005819C7" w:rsidRDefault="005819C7" w:rsidP="005819C7">
      <w:pPr>
        <w:pStyle w:val="ListBullet"/>
      </w:pPr>
      <w:r>
        <w:t>local businesses</w:t>
      </w:r>
    </w:p>
    <w:p w14:paraId="275442D7" w14:textId="0D7D0503" w:rsidR="005819C7" w:rsidRDefault="005819C7" w:rsidP="005819C7">
      <w:pPr>
        <w:pStyle w:val="ListBullet"/>
      </w:pPr>
      <w:r>
        <w:t>local government</w:t>
      </w:r>
    </w:p>
    <w:p w14:paraId="1035E9E5" w14:textId="60A9D467" w:rsidR="005819C7" w:rsidRPr="00233DC5" w:rsidRDefault="005819C7" w:rsidP="005819C7">
      <w:pPr>
        <w:pStyle w:val="ListBullet"/>
      </w:pPr>
      <w:r>
        <w:t>Victorian government</w:t>
      </w:r>
    </w:p>
    <w:p w14:paraId="6ABA681B" w14:textId="31948D48" w:rsidR="00377A55" w:rsidRPr="00A45571" w:rsidRDefault="00377A55" w:rsidP="00A45571">
      <w:pPr>
        <w:rPr>
          <w:b/>
        </w:rPr>
      </w:pPr>
      <w:r w:rsidRPr="00A45571">
        <w:rPr>
          <w:b/>
        </w:rPr>
        <w:t>Survey participants</w:t>
      </w:r>
    </w:p>
    <w:p w14:paraId="7C72AEA7" w14:textId="51723019" w:rsidR="00A45571" w:rsidRDefault="7053033F" w:rsidP="002866C8">
      <w:pPr>
        <w:pStyle w:val="BodyText"/>
        <w:rPr>
          <w:rFonts w:ascii="Verdana" w:hAnsi="Verdana" w:cstheme="minorBidi"/>
          <w:noProof/>
        </w:rPr>
      </w:pPr>
      <w:r w:rsidRPr="00661E7A">
        <w:t>Survey participants mostly lived in suburbs around Yan Yean Reservoir -Doreen, Mernda, Eden Park, Kinglake, Whittlesea, Humevale and South Morang.</w:t>
      </w:r>
      <w:r w:rsidR="00661E7A" w:rsidRPr="00661E7A">
        <w:rPr>
          <w:rFonts w:ascii="Verdana" w:hAnsi="Verdana" w:cstheme="minorBidi"/>
        </w:rPr>
        <w:t xml:space="preserve"> </w:t>
      </w:r>
      <w:r w:rsidR="00661E7A" w:rsidRPr="1CDF8D2A">
        <w:rPr>
          <w:rFonts w:ascii="Verdana" w:hAnsi="Verdana" w:cstheme="minorBidi"/>
          <w:noProof/>
        </w:rPr>
        <w:t>The heat map below s</w:t>
      </w:r>
      <w:r w:rsidR="00A45571">
        <w:rPr>
          <w:rFonts w:ascii="Verdana" w:hAnsi="Verdana" w:cstheme="minorBidi"/>
          <w:noProof/>
        </w:rPr>
        <w:t>hows the locations of the survey participants.</w:t>
      </w:r>
    </w:p>
    <w:p w14:paraId="62FC71B3" w14:textId="34BC95AD" w:rsidR="00A45571" w:rsidRDefault="00A45571" w:rsidP="002866C8">
      <w:pPr>
        <w:pStyle w:val="BodyText"/>
        <w:rPr>
          <w:noProof/>
          <w:shd w:val="clear" w:color="auto" w:fill="E6E6E6"/>
        </w:rPr>
      </w:pPr>
      <w:r w:rsidRPr="00A45571">
        <w:rPr>
          <w:noProof/>
          <w:shd w:val="clear" w:color="auto" w:fill="E6E6E6"/>
        </w:rPr>
        <w:t xml:space="preserve"> </w:t>
      </w:r>
      <w:r w:rsidRPr="003740E1">
        <w:rPr>
          <w:noProof/>
          <w:shd w:val="clear" w:color="auto" w:fill="E6E6E6"/>
        </w:rPr>
        <w:drawing>
          <wp:inline distT="0" distB="0" distL="0" distR="0" wp14:anchorId="55CE89DF" wp14:editId="099C1FF8">
            <wp:extent cx="5202719" cy="3613150"/>
            <wp:effectExtent l="0" t="0" r="0" b="6350"/>
            <wp:docPr id="13" name="Picture 13" descr="The location of survey participants (based on postcode) is presented on a map using dots. The areas of greatest concentration is of dots is highlighted in red and covers most of north east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Map&#10;&#10;Description automatically generated"/>
                    <pic:cNvPicPr/>
                  </pic:nvPicPr>
                  <pic:blipFill rotWithShape="1">
                    <a:blip r:embed="rId15" cstate="print">
                      <a:extLst>
                        <a:ext uri="{28A0092B-C50C-407E-A947-70E740481C1C}">
                          <a14:useLocalDpi xmlns:a14="http://schemas.microsoft.com/office/drawing/2010/main" val="0"/>
                        </a:ext>
                      </a:extLst>
                    </a:blip>
                    <a:srcRect t="7728" b="4828"/>
                    <a:stretch/>
                  </pic:blipFill>
                  <pic:spPr bwMode="auto">
                    <a:xfrm>
                      <a:off x="0" y="0"/>
                      <a:ext cx="5223826" cy="3627808"/>
                    </a:xfrm>
                    <a:prstGeom prst="rect">
                      <a:avLst/>
                    </a:prstGeom>
                    <a:ln>
                      <a:noFill/>
                    </a:ln>
                    <a:extLst>
                      <a:ext uri="{53640926-AAD7-44D8-BBD7-CCE9431645EC}">
                        <a14:shadowObscured xmlns:a14="http://schemas.microsoft.com/office/drawing/2010/main"/>
                      </a:ext>
                    </a:extLst>
                  </pic:spPr>
                </pic:pic>
              </a:graphicData>
            </a:graphic>
          </wp:inline>
        </w:drawing>
      </w:r>
    </w:p>
    <w:p w14:paraId="41C6DC4C" w14:textId="7F13FC3D" w:rsidR="00A45571" w:rsidRDefault="00A45571" w:rsidP="002866C8">
      <w:pPr>
        <w:pStyle w:val="BodyText"/>
        <w:rPr>
          <w:noProof/>
          <w:shd w:val="clear" w:color="auto" w:fill="E6E6E6"/>
        </w:rPr>
      </w:pPr>
      <w:r>
        <w:rPr>
          <w:noProof/>
        </w:rPr>
        <mc:AlternateContent>
          <mc:Choice Requires="wps">
            <w:drawing>
              <wp:inline distT="0" distB="0" distL="0" distR="0" wp14:anchorId="3CC09DEE" wp14:editId="458333D3">
                <wp:extent cx="4143375" cy="457200"/>
                <wp:effectExtent l="0" t="0" r="9525" b="0"/>
                <wp:docPr id="16" name="Text Box 16"/>
                <wp:cNvGraphicFramePr/>
                <a:graphic xmlns:a="http://schemas.openxmlformats.org/drawingml/2006/main">
                  <a:graphicData uri="http://schemas.microsoft.com/office/word/2010/wordprocessingShape">
                    <wps:wsp>
                      <wps:cNvSpPr txBox="1"/>
                      <wps:spPr>
                        <a:xfrm>
                          <a:off x="0" y="0"/>
                          <a:ext cx="4143375" cy="457200"/>
                        </a:xfrm>
                        <a:prstGeom prst="rect">
                          <a:avLst/>
                        </a:prstGeom>
                        <a:solidFill>
                          <a:schemeClr val="lt1"/>
                        </a:solidFill>
                        <a:ln w="6350">
                          <a:noFill/>
                        </a:ln>
                      </wps:spPr>
                      <wps:txbx>
                        <w:txbxContent>
                          <w:p w14:paraId="2FCF0267" w14:textId="77777777" w:rsidR="00A45571" w:rsidRPr="00837738" w:rsidRDefault="00A45571" w:rsidP="00A45571">
                            <w:pPr>
                              <w:pStyle w:val="Caption"/>
                              <w:rPr>
                                <w:sz w:val="18"/>
                                <w:szCs w:val="20"/>
                                <w:lang w:val="en-US"/>
                              </w:rPr>
                            </w:pPr>
                            <w:r w:rsidRPr="00BB1006">
                              <w:rPr>
                                <w:sz w:val="18"/>
                                <w:szCs w:val="20"/>
                              </w:rPr>
                              <w:t>Figure 2: A heat map showing</w:t>
                            </w:r>
                            <w:r w:rsidRPr="00BB1006">
                              <w:rPr>
                                <w:sz w:val="18"/>
                                <w:szCs w:val="20"/>
                                <w:lang w:val="en-US"/>
                              </w:rPr>
                              <w:t xml:space="preserve"> the locations of survey participants</w:t>
                            </w:r>
                            <w:r>
                              <w:rPr>
                                <w:sz w:val="18"/>
                                <w:szCs w:val="20"/>
                                <w:lang w:val="en-US"/>
                              </w:rPr>
                              <w:t xml:space="preserve"> (dots represent participants’ postcodes) (n=725)</w:t>
                            </w:r>
                          </w:p>
                          <w:p w14:paraId="339BE7AF" w14:textId="77777777" w:rsidR="00A45571" w:rsidRDefault="00A45571" w:rsidP="00A455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CC09DEE" id="Text Box 16" o:spid="_x0000_s1029" type="#_x0000_t202" style="width:326.2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" fillcolor="white [3201]" stroked="f" strokeweight=".5pt">
                <v:textbox>
                  <w:txbxContent>
                    <w:p w14:paraId="2FCF0267" w14:textId="77777777" w:rsidR="00A45571" w:rsidRPr="00837738" w:rsidRDefault="00A45571" w:rsidP="00A45571">
                      <w:pPr>
                        <w:pStyle w:val="Caption"/>
                        <w:rPr>
                          <w:sz w:val="18"/>
                          <w:szCs w:val="20"/>
                          <w:lang w:val="en-US"/>
                        </w:rPr>
                      </w:pPr>
                      <w:r w:rsidRPr="00BB1006">
                        <w:rPr>
                          <w:sz w:val="18"/>
                          <w:szCs w:val="20"/>
                        </w:rPr>
                        <w:t>Figure 2: A heat map showing</w:t>
                      </w:r>
                      <w:r w:rsidRPr="00BB1006">
                        <w:rPr>
                          <w:sz w:val="18"/>
                          <w:szCs w:val="20"/>
                          <w:lang w:val="en-US"/>
                        </w:rPr>
                        <w:t xml:space="preserve"> the locations of survey participants</w:t>
                      </w:r>
                      <w:r>
                        <w:rPr>
                          <w:sz w:val="18"/>
                          <w:szCs w:val="20"/>
                          <w:lang w:val="en-US"/>
                        </w:rPr>
                        <w:t xml:space="preserve"> (dots represent participants’ postcodes) (n=725)</w:t>
                      </w:r>
                    </w:p>
                    <w:p w14:paraId="339BE7AF" w14:textId="77777777" w:rsidR="00A45571" w:rsidRDefault="00A45571" w:rsidP="00A45571"/>
                  </w:txbxContent>
                </v:textbox>
                <w10:anchorlock/>
              </v:shape>
            </w:pict>
          </mc:Fallback>
        </mc:AlternateContent>
      </w:r>
    </w:p>
    <w:p w14:paraId="472931FB" w14:textId="77777777" w:rsidR="00A45571" w:rsidRDefault="00A45571" w:rsidP="002866C8">
      <w:pPr>
        <w:pStyle w:val="BodyText"/>
        <w:rPr>
          <w:noProof/>
          <w:shd w:val="clear" w:color="auto" w:fill="E6E6E6"/>
        </w:rPr>
      </w:pPr>
    </w:p>
    <w:p w14:paraId="2EE66483" w14:textId="77777777" w:rsidR="00A45571" w:rsidRDefault="00A45571" w:rsidP="002866C8">
      <w:pPr>
        <w:pStyle w:val="BodyText"/>
        <w:rPr>
          <w:rFonts w:cstheme="minorBidi"/>
          <w:noProof/>
        </w:rPr>
      </w:pPr>
    </w:p>
    <w:p w14:paraId="26E2C6C2" w14:textId="13E3DD26" w:rsidR="00A45571" w:rsidRPr="00BB1006" w:rsidRDefault="00A45571" w:rsidP="00A45571">
      <w:pPr>
        <w:pStyle w:val="Caption"/>
        <w:rPr>
          <w:rFonts w:ascii="Verdana" w:hAnsi="Verdana"/>
          <w:bCs w:val="0"/>
          <w:sz w:val="24"/>
          <w:szCs w:val="20"/>
          <w:highlight w:val="green"/>
        </w:rPr>
      </w:pPr>
      <w:r w:rsidRPr="00E434BC">
        <w:rPr>
          <w:noProof/>
          <w:lang w:eastAsia="en-AU"/>
        </w:rPr>
        <w:lastRenderedPageBreak/>
        <w:drawing>
          <wp:anchor distT="0" distB="0" distL="114300" distR="114300" simplePos="0" relativeHeight="251680768" behindDoc="1" locked="0" layoutInCell="1" allowOverlap="1" wp14:anchorId="0A207E68" wp14:editId="55681179">
            <wp:simplePos x="0" y="0"/>
            <wp:positionH relativeFrom="column">
              <wp:posOffset>143510</wp:posOffset>
            </wp:positionH>
            <wp:positionV relativeFrom="paragraph">
              <wp:posOffset>1905</wp:posOffset>
            </wp:positionV>
            <wp:extent cx="5524500" cy="2274570"/>
            <wp:effectExtent l="0" t="0" r="0" b="0"/>
            <wp:wrapSquare wrapText="bothSides"/>
            <wp:docPr id="4" name="Picture 4" descr="71% participants identified as local residents, 50% were aged 30-49 years old, 28% were 50-69 years old, 10% were aged 15-29 years old, and 7% spoke a language other than 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with medium confidenc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110"/>
                    <a:stretch/>
                  </pic:blipFill>
                  <pic:spPr bwMode="auto">
                    <a:xfrm>
                      <a:off x="0" y="0"/>
                      <a:ext cx="5524500" cy="22745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B1006">
        <w:rPr>
          <w:sz w:val="18"/>
          <w:szCs w:val="20"/>
        </w:rPr>
        <w:t xml:space="preserve">Figure </w:t>
      </w:r>
      <w:r>
        <w:rPr>
          <w:sz w:val="18"/>
          <w:szCs w:val="20"/>
        </w:rPr>
        <w:t>3</w:t>
      </w:r>
      <w:r w:rsidRPr="00BB1006">
        <w:rPr>
          <w:sz w:val="18"/>
          <w:szCs w:val="20"/>
        </w:rPr>
        <w:t xml:space="preserve">: </w:t>
      </w:r>
      <w:r>
        <w:rPr>
          <w:sz w:val="18"/>
          <w:szCs w:val="20"/>
        </w:rPr>
        <w:t>Key demographics of survey participants (n=731)</w:t>
      </w:r>
    </w:p>
    <w:p w14:paraId="27158E1C" w14:textId="48D1A3BB" w:rsidR="00EE7D0F" w:rsidRPr="00233DC5" w:rsidRDefault="2C2C775B" w:rsidP="00233DC5">
      <w:pPr>
        <w:pStyle w:val="BodyText"/>
      </w:pPr>
      <w:r>
        <w:t xml:space="preserve">In addition, 2.4% </w:t>
      </w:r>
      <w:r w:rsidR="006F2FF7">
        <w:t xml:space="preserve">of </w:t>
      </w:r>
      <w:r>
        <w:t>survey participants identified as Aboriginal / Torres Strait Islander.</w:t>
      </w:r>
    </w:p>
    <w:p w14:paraId="108F5EB9" w14:textId="46AF6151" w:rsidR="007B7255" w:rsidRDefault="0E877FB1" w:rsidP="008B41A3">
      <w:pPr>
        <w:pStyle w:val="Heading2"/>
      </w:pPr>
      <w:r w:rsidRPr="0E877FB1">
        <w:t>What we heard</w:t>
      </w:r>
    </w:p>
    <w:p w14:paraId="13EB447C" w14:textId="223CC108" w:rsidR="007B7255" w:rsidRPr="00233DC5" w:rsidRDefault="007B7255" w:rsidP="008B41A3">
      <w:pPr>
        <w:pStyle w:val="Heading3"/>
      </w:pPr>
      <w:r w:rsidRPr="00233DC5">
        <w:t>Overall</w:t>
      </w:r>
    </w:p>
    <w:p w14:paraId="55D243F7" w14:textId="1FC07724" w:rsidR="007B7255" w:rsidRPr="0084046C" w:rsidRDefault="007B7255" w:rsidP="007B7255">
      <w:pPr>
        <w:pStyle w:val="BodyText"/>
      </w:pPr>
      <w:r w:rsidRPr="0084046C">
        <w:t>Participants across all engagement activities felt optimistic about the project. Most participants were excited to know that there may be an opportunity to enjoy more recreational space</w:t>
      </w:r>
      <w:r w:rsidR="005F6E99" w:rsidRPr="0084046C">
        <w:t>s</w:t>
      </w:r>
      <w:r w:rsidRPr="0084046C">
        <w:t xml:space="preserve"> at Yan Yean Reservoir. </w:t>
      </w:r>
    </w:p>
    <w:p w14:paraId="0576AE3E" w14:textId="26FE5A7B" w:rsidR="00A45571" w:rsidRDefault="007B7255" w:rsidP="00A45571">
      <w:pPr>
        <w:pStyle w:val="Heading3"/>
      </w:pPr>
      <w:r w:rsidRPr="00233DC5">
        <w:t>Values</w:t>
      </w:r>
    </w:p>
    <w:p w14:paraId="369617D8" w14:textId="6C857119" w:rsidR="00A45571" w:rsidRDefault="00A45571" w:rsidP="00A45571">
      <w:pPr>
        <w:pStyle w:val="Heading3"/>
        <w:rPr>
          <w:noProof/>
          <w:color w:val="2B579A"/>
          <w:shd w:val="clear" w:color="auto" w:fill="E6E6E6"/>
        </w:rPr>
      </w:pPr>
      <w:r>
        <w:rPr>
          <w:noProof/>
          <w:color w:val="2B579A"/>
          <w:shd w:val="clear" w:color="auto" w:fill="E6E6E6"/>
        </w:rPr>
        <w:drawing>
          <wp:anchor distT="0" distB="0" distL="114300" distR="114300" simplePos="0" relativeHeight="251683840" behindDoc="0" locked="0" layoutInCell="1" allowOverlap="1" wp14:anchorId="2EBDB38F" wp14:editId="14733769">
            <wp:simplePos x="0" y="0"/>
            <wp:positionH relativeFrom="column">
              <wp:posOffset>975360</wp:posOffset>
            </wp:positionH>
            <wp:positionV relativeFrom="paragraph">
              <wp:posOffset>431165</wp:posOffset>
            </wp:positionV>
            <wp:extent cx="3638550" cy="2943860"/>
            <wp:effectExtent l="0" t="0" r="0" b="8890"/>
            <wp:wrapSquare wrapText="bothSides"/>
            <wp:docPr id="49" name="Picture 49" descr="Word cloud showing most commonly used words by survey participants. The largest words include peaceful, water, open space, close to home, nature, views, place and qui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a:picLocks noChangeAspect="1" noChangeArrowheads="1"/>
                    </pic:cNvPicPr>
                  </pic:nvPicPr>
                  <pic:blipFill rotWithShape="1">
                    <a:blip r:embed="rId17" cstate="screen">
                      <a:extLst>
                        <a:ext uri="{28A0092B-C50C-407E-A947-70E740481C1C}">
                          <a14:useLocalDpi xmlns:a14="http://schemas.microsoft.com/office/drawing/2010/main" val="0"/>
                        </a:ext>
                      </a:extLst>
                    </a:blip>
                    <a:srcRect l="6188" t="14795" r="6411" b="14478"/>
                    <a:stretch/>
                  </pic:blipFill>
                  <pic:spPr bwMode="auto">
                    <a:xfrm>
                      <a:off x="0" y="0"/>
                      <a:ext cx="3638550" cy="29438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45571">
        <w:rPr>
          <w:rFonts w:asciiTheme="minorHAnsi" w:eastAsia="Times New Roman" w:hAnsiTheme="minorHAnsi" w:cs="Times New Roman"/>
          <w:b w:val="0"/>
          <w:bCs w:val="0"/>
          <w:color w:val="231F20" w:themeColor="text1"/>
        </w:rPr>
        <w:t>F</w:t>
      </w:r>
      <w:r w:rsidR="0005663C" w:rsidRPr="00A45571">
        <w:rPr>
          <w:rFonts w:asciiTheme="minorHAnsi" w:eastAsia="Times New Roman" w:hAnsiTheme="minorHAnsi" w:cs="Times New Roman"/>
          <w:b w:val="0"/>
          <w:bCs w:val="0"/>
          <w:color w:val="231F20" w:themeColor="text1"/>
        </w:rPr>
        <w:t xml:space="preserve">igure 4 displays the key words from survey responses regarding what </w:t>
      </w:r>
      <w:r w:rsidR="00837738" w:rsidRPr="00A45571">
        <w:rPr>
          <w:rFonts w:asciiTheme="minorHAnsi" w:eastAsia="Times New Roman" w:hAnsiTheme="minorHAnsi" w:cs="Times New Roman"/>
          <w:b w:val="0"/>
          <w:bCs w:val="0"/>
          <w:color w:val="231F20" w:themeColor="text1"/>
        </w:rPr>
        <w:t>they</w:t>
      </w:r>
      <w:r w:rsidR="0005663C" w:rsidRPr="00A45571">
        <w:rPr>
          <w:rFonts w:asciiTheme="minorHAnsi" w:eastAsia="Times New Roman" w:hAnsiTheme="minorHAnsi" w:cs="Times New Roman"/>
          <w:b w:val="0"/>
          <w:bCs w:val="0"/>
          <w:color w:val="231F20" w:themeColor="text1"/>
        </w:rPr>
        <w:t xml:space="preserve"> value about Yan Yean Reservoir and surrounds.</w:t>
      </w:r>
      <w:r w:rsidR="00837738">
        <w:t xml:space="preserve"> </w:t>
      </w:r>
    </w:p>
    <w:p w14:paraId="37CED83C" w14:textId="13A999FE" w:rsidR="00A45571" w:rsidRDefault="00A45571" w:rsidP="00A45571">
      <w:pPr>
        <w:pStyle w:val="BodyText"/>
      </w:pPr>
    </w:p>
    <w:p w14:paraId="3AF939AA" w14:textId="26265C71" w:rsidR="00A45571" w:rsidRDefault="00A45571">
      <w:pPr>
        <w:rPr>
          <w:sz w:val="18"/>
          <w:szCs w:val="20"/>
        </w:rPr>
      </w:pPr>
      <w:r>
        <w:rPr>
          <w:noProof/>
        </w:rPr>
        <mc:AlternateContent>
          <mc:Choice Requires="wps">
            <w:drawing>
              <wp:anchor distT="0" distB="0" distL="114300" distR="114300" simplePos="0" relativeHeight="251684864" behindDoc="0" locked="0" layoutInCell="1" allowOverlap="1" wp14:anchorId="6A94FE89" wp14:editId="23217291">
                <wp:simplePos x="0" y="0"/>
                <wp:positionH relativeFrom="column">
                  <wp:posOffset>-173990</wp:posOffset>
                </wp:positionH>
                <wp:positionV relativeFrom="page">
                  <wp:posOffset>9023350</wp:posOffset>
                </wp:positionV>
                <wp:extent cx="6120130" cy="434975"/>
                <wp:effectExtent l="0" t="0" r="0" b="3175"/>
                <wp:wrapSquare wrapText="bothSides"/>
                <wp:docPr id="17" name="Text Box 17"/>
                <wp:cNvGraphicFramePr/>
                <a:graphic xmlns:a="http://schemas.openxmlformats.org/drawingml/2006/main">
                  <a:graphicData uri="http://schemas.microsoft.com/office/word/2010/wordprocessingShape">
                    <wps:wsp>
                      <wps:cNvSpPr txBox="1"/>
                      <wps:spPr>
                        <a:xfrm>
                          <a:off x="0" y="0"/>
                          <a:ext cx="6120130" cy="434975"/>
                        </a:xfrm>
                        <a:prstGeom prst="rect">
                          <a:avLst/>
                        </a:prstGeom>
                        <a:solidFill>
                          <a:schemeClr val="lt1"/>
                        </a:solidFill>
                        <a:ln w="6350">
                          <a:noFill/>
                        </a:ln>
                      </wps:spPr>
                      <wps:txbx>
                        <w:txbxContent>
                          <w:p w14:paraId="28B02B0A" w14:textId="77777777" w:rsidR="00A45571" w:rsidRPr="00837738" w:rsidRDefault="00A45571" w:rsidP="00A45571">
                            <w:pPr>
                              <w:pStyle w:val="Caption"/>
                              <w:rPr>
                                <w:sz w:val="18"/>
                                <w:szCs w:val="20"/>
                                <w:lang w:val="en-US"/>
                              </w:rPr>
                            </w:pPr>
                            <w:r w:rsidRPr="00BB1006">
                              <w:rPr>
                                <w:sz w:val="18"/>
                                <w:szCs w:val="20"/>
                              </w:rPr>
                              <w:t>F</w:t>
                            </w:r>
                            <w:r>
                              <w:rPr>
                                <w:sz w:val="18"/>
                                <w:szCs w:val="20"/>
                              </w:rPr>
                              <w:t>igure 4</w:t>
                            </w:r>
                            <w:r w:rsidRPr="00BB1006">
                              <w:rPr>
                                <w:sz w:val="18"/>
                                <w:szCs w:val="20"/>
                              </w:rPr>
                              <w:t xml:space="preserve">: </w:t>
                            </w:r>
                            <w:r w:rsidRPr="00EA7F92">
                              <w:rPr>
                                <w:sz w:val="18"/>
                                <w:szCs w:val="20"/>
                                <w:lang w:val="en-US"/>
                              </w:rPr>
                              <w:t>Word Cloud summary of the key words appearing in survey responses to ‘What do</w:t>
                            </w:r>
                            <w:r>
                              <w:rPr>
                                <w:sz w:val="18"/>
                                <w:szCs w:val="20"/>
                                <w:lang w:val="en-US"/>
                              </w:rPr>
                              <w:t xml:space="preserve"> you </w:t>
                            </w:r>
                            <w:r w:rsidRPr="00EA7F92">
                              <w:rPr>
                                <w:sz w:val="18"/>
                                <w:szCs w:val="20"/>
                                <w:lang w:val="en-US"/>
                              </w:rPr>
                              <w:t>value about Yan Yean Reservoir</w:t>
                            </w:r>
                            <w:r>
                              <w:rPr>
                                <w:sz w:val="18"/>
                                <w:szCs w:val="20"/>
                                <w:lang w:val="en-US"/>
                              </w:rPr>
                              <w:t xml:space="preserve"> and surrounds</w:t>
                            </w:r>
                            <w:r w:rsidRPr="00EA7F92">
                              <w:rPr>
                                <w:sz w:val="18"/>
                                <w:szCs w:val="20"/>
                                <w:lang w:val="en-US"/>
                              </w:rPr>
                              <w:t>?</w:t>
                            </w:r>
                            <w:r>
                              <w:rPr>
                                <w:sz w:val="18"/>
                                <w:szCs w:val="20"/>
                                <w:lang w:val="en-US"/>
                              </w:rPr>
                              <w:t>’ (N=731)</w:t>
                            </w:r>
                          </w:p>
                          <w:p w14:paraId="096FEEBC" w14:textId="77777777" w:rsidR="00A45571" w:rsidRDefault="00A45571" w:rsidP="00A455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94FE89" id="Text Box 17" o:spid="_x0000_s1030" type="#_x0000_t202" style="position:absolute;margin-left:-13.7pt;margin-top:710.5pt;width:481.9pt;height:34.25pt;z-index:25168486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" fillcolor="white [3201]" stroked="f" strokeweight=".5pt">
                <v:textbox>
                  <w:txbxContent>
                    <w:p w14:paraId="28B02B0A" w14:textId="77777777" w:rsidR="00A45571" w:rsidRPr="00837738" w:rsidRDefault="00A45571" w:rsidP="00A45571">
                      <w:pPr>
                        <w:pStyle w:val="Caption"/>
                        <w:rPr>
                          <w:sz w:val="18"/>
                          <w:szCs w:val="20"/>
                          <w:lang w:val="en-US"/>
                        </w:rPr>
                      </w:pPr>
                      <w:r w:rsidRPr="00BB1006">
                        <w:rPr>
                          <w:sz w:val="18"/>
                          <w:szCs w:val="20"/>
                        </w:rPr>
                        <w:t>F</w:t>
                      </w:r>
                      <w:r>
                        <w:rPr>
                          <w:sz w:val="18"/>
                          <w:szCs w:val="20"/>
                        </w:rPr>
                        <w:t>igure 4</w:t>
                      </w:r>
                      <w:r w:rsidRPr="00BB1006">
                        <w:rPr>
                          <w:sz w:val="18"/>
                          <w:szCs w:val="20"/>
                        </w:rPr>
                        <w:t xml:space="preserve">: </w:t>
                      </w:r>
                      <w:r w:rsidRPr="00EA7F92">
                        <w:rPr>
                          <w:sz w:val="18"/>
                          <w:szCs w:val="20"/>
                          <w:lang w:val="en-US"/>
                        </w:rPr>
                        <w:t>Word Cloud summary of the key words appearing in survey responses to ‘What do</w:t>
                      </w:r>
                      <w:r>
                        <w:rPr>
                          <w:sz w:val="18"/>
                          <w:szCs w:val="20"/>
                          <w:lang w:val="en-US"/>
                        </w:rPr>
                        <w:t xml:space="preserve"> you </w:t>
                      </w:r>
                      <w:r w:rsidRPr="00EA7F92">
                        <w:rPr>
                          <w:sz w:val="18"/>
                          <w:szCs w:val="20"/>
                          <w:lang w:val="en-US"/>
                        </w:rPr>
                        <w:t>value about Yan Yean Reservoir</w:t>
                      </w:r>
                      <w:r>
                        <w:rPr>
                          <w:sz w:val="18"/>
                          <w:szCs w:val="20"/>
                          <w:lang w:val="en-US"/>
                        </w:rPr>
                        <w:t xml:space="preserve"> and surrounds</w:t>
                      </w:r>
                      <w:r w:rsidRPr="00EA7F92">
                        <w:rPr>
                          <w:sz w:val="18"/>
                          <w:szCs w:val="20"/>
                          <w:lang w:val="en-US"/>
                        </w:rPr>
                        <w:t>?</w:t>
                      </w:r>
                      <w:r>
                        <w:rPr>
                          <w:sz w:val="18"/>
                          <w:szCs w:val="20"/>
                          <w:lang w:val="en-US"/>
                        </w:rPr>
                        <w:t>’ (N=731)</w:t>
                      </w:r>
                    </w:p>
                    <w:p w14:paraId="096FEEBC" w14:textId="77777777" w:rsidR="00A45571" w:rsidRDefault="00A45571" w:rsidP="00A45571"/>
                  </w:txbxContent>
                </v:textbox>
                <w10:wrap type="square" anchory="page"/>
              </v:shape>
            </w:pict>
          </mc:Fallback>
        </mc:AlternateContent>
      </w:r>
      <w:r>
        <w:rPr>
          <w:sz w:val="18"/>
          <w:szCs w:val="20"/>
        </w:rPr>
        <w:br w:type="page"/>
      </w:r>
    </w:p>
    <w:p w14:paraId="55BBD6B7" w14:textId="5425A789" w:rsidR="00837738" w:rsidRPr="00837738" w:rsidRDefault="00837738" w:rsidP="00837738">
      <w:pPr>
        <w:pStyle w:val="BodyText"/>
        <w:rPr>
          <w:lang w:val="en-US" w:eastAsia="fr-CA"/>
        </w:rPr>
      </w:pPr>
      <w:r>
        <w:t>These responses led to the main themes below.</w:t>
      </w:r>
    </w:p>
    <w:p w14:paraId="6DBCDBB7" w14:textId="155C4F0F" w:rsidR="00295952" w:rsidRDefault="0005663C">
      <w:pPr>
        <w:rPr>
          <w:rFonts w:asciiTheme="majorHAnsi" w:eastAsiaTheme="majorEastAsia" w:hAnsiTheme="majorHAnsi" w:cstheme="majorBidi"/>
          <w:b/>
          <w:bCs/>
          <w:color w:val="auto"/>
        </w:rPr>
      </w:pPr>
      <w:r w:rsidRPr="0089383B">
        <w:rPr>
          <w:rFonts w:ascii="Verdana" w:hAnsi="Verdana" w:cstheme="minorBidi"/>
          <w:noProof/>
        </w:rPr>
        <w:drawing>
          <wp:inline distT="0" distB="0" distL="0" distR="0" wp14:anchorId="43E5658D" wp14:editId="5534D9B9">
            <wp:extent cx="6057265" cy="1696018"/>
            <wp:effectExtent l="0" t="0" r="635" b="0"/>
            <wp:docPr id="5" name="Picture 5" descr="The key themes that came from the survey were scenary, peacefulness, nature and wildlife, location, facilities and personal mem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pic:cNvPicPr/>
                  </pic:nvPicPr>
                  <pic:blipFill rotWithShape="1">
                    <a:blip r:embed="rId18"/>
                    <a:srcRect l="1019" t="14933"/>
                    <a:stretch/>
                  </pic:blipFill>
                  <pic:spPr bwMode="auto">
                    <a:xfrm>
                      <a:off x="0" y="0"/>
                      <a:ext cx="6069973" cy="1699576"/>
                    </a:xfrm>
                    <a:prstGeom prst="rect">
                      <a:avLst/>
                    </a:prstGeom>
                    <a:ln>
                      <a:noFill/>
                    </a:ln>
                    <a:extLst>
                      <a:ext uri="{53640926-AAD7-44D8-BBD7-CCE9431645EC}">
                        <a14:shadowObscured xmlns:a14="http://schemas.microsoft.com/office/drawing/2010/main"/>
                      </a:ext>
                    </a:extLst>
                  </pic:spPr>
                </pic:pic>
              </a:graphicData>
            </a:graphic>
          </wp:inline>
        </w:drawing>
      </w:r>
    </w:p>
    <w:p w14:paraId="3179937E" w14:textId="3E95D494" w:rsidR="00D23AC8" w:rsidRPr="00F4246C" w:rsidRDefault="00D23AC8" w:rsidP="00D23AC8">
      <w:pPr>
        <w:pStyle w:val="BodyText"/>
        <w:rPr>
          <w:rFonts w:ascii="Verdana" w:hAnsi="Verdana" w:cstheme="minorBidi"/>
        </w:rPr>
      </w:pPr>
      <w:r w:rsidRPr="0089383B">
        <w:rPr>
          <w:rFonts w:ascii="Verdana" w:hAnsi="Verdana" w:cstheme="minorBidi"/>
          <w:noProof/>
        </w:rPr>
        <w:drawing>
          <wp:inline distT="0" distB="0" distL="0" distR="0" wp14:anchorId="201C28C2" wp14:editId="67917F1F">
            <wp:extent cx="6120130" cy="1905000"/>
            <wp:effectExtent l="0" t="0" r="0" b="0"/>
            <wp:docPr id="19" name="Picture 19" descr="&quot;It's close to home but feels worlds away from the built-up surrounding areas. The reservoir is stunning to look at.&quot; &quot;It's the only place you can enjoy a large free open space.&quot; &quot;One of the most picturesque water spots in Victoria. Absolutely stunning yet under-utilised.&quot; &quot;I like the pristine state of the surrounding forest and reservoir. It's a special place with minimal impact on environment and wildlife.&quot;" title="Quotes from survey respond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9"/>
                    <a:stretch>
                      <a:fillRect/>
                    </a:stretch>
                  </pic:blipFill>
                  <pic:spPr>
                    <a:xfrm>
                      <a:off x="0" y="0"/>
                      <a:ext cx="6120130" cy="1905000"/>
                    </a:xfrm>
                    <a:prstGeom prst="rect">
                      <a:avLst/>
                    </a:prstGeom>
                  </pic:spPr>
                </pic:pic>
              </a:graphicData>
            </a:graphic>
          </wp:inline>
        </w:drawing>
      </w:r>
    </w:p>
    <w:p w14:paraId="4C130BD5" w14:textId="085EA9FD" w:rsidR="007B7255" w:rsidRPr="00233DC5" w:rsidRDefault="007B7255" w:rsidP="00307BD8">
      <w:pPr>
        <w:pStyle w:val="Heading3"/>
      </w:pPr>
      <w:r w:rsidRPr="00233DC5">
        <w:t>Ideas for future uses at Yan Yean Reservoir</w:t>
      </w:r>
    </w:p>
    <w:p w14:paraId="6F19CA97" w14:textId="457BCC10" w:rsidR="001658C6" w:rsidRDefault="36BD6CEF" w:rsidP="00377A55">
      <w:pPr>
        <w:pStyle w:val="BodyText"/>
      </w:pPr>
      <w:r w:rsidRPr="0084046C">
        <w:t>Suggested ideas for future recreation at Yan Yean Reservoir included a range of active recreation, nature-based activities, social activities</w:t>
      </w:r>
      <w:r w:rsidR="214733DA" w:rsidRPr="0084046C">
        <w:t>,</w:t>
      </w:r>
      <w:r w:rsidRPr="0084046C">
        <w:t xml:space="preserve"> and educational programs. </w:t>
      </w:r>
      <w:r w:rsidR="004243EB" w:rsidRPr="0084046C">
        <w:t xml:space="preserve">Other suggestions from site tour and workshop participants included cultural and educational programs (for example a community café, cultural tours and signage, </w:t>
      </w:r>
      <w:r w:rsidR="000405E9" w:rsidRPr="0084046C">
        <w:t xml:space="preserve">and </w:t>
      </w:r>
      <w:r w:rsidR="004243EB" w:rsidRPr="0084046C">
        <w:t>Indigenous heritage programs).</w:t>
      </w:r>
    </w:p>
    <w:p w14:paraId="1C2FC5C3" w14:textId="77777777" w:rsidR="0011583F" w:rsidRDefault="0011583F">
      <w:r>
        <w:br w:type="page"/>
      </w:r>
    </w:p>
    <w:p w14:paraId="37E58EFF" w14:textId="06E50CFC" w:rsidR="004243EB" w:rsidRDefault="004243EB" w:rsidP="00641F93">
      <w:pPr>
        <w:pStyle w:val="BodyText"/>
      </w:pPr>
      <w:r w:rsidRPr="0084046C">
        <w:t>The infographic below summarises the key ideas from survey responses.</w:t>
      </w:r>
    </w:p>
    <w:p w14:paraId="5EE73B7D" w14:textId="02A4C907" w:rsidR="007B7255" w:rsidRDefault="0011583F" w:rsidP="007B7255">
      <w:pPr>
        <w:pStyle w:val="Caption"/>
        <w:rPr>
          <w:rFonts w:asciiTheme="majorHAnsi" w:eastAsiaTheme="majorEastAsia" w:hAnsiTheme="majorHAnsi" w:cstheme="majorBidi"/>
          <w:b/>
          <w:bCs w:val="0"/>
          <w:color w:val="auto"/>
          <w:szCs w:val="22"/>
        </w:rPr>
      </w:pPr>
      <w:r>
        <w:rPr>
          <w:rFonts w:asciiTheme="majorHAnsi" w:eastAsiaTheme="majorEastAsia" w:hAnsiTheme="majorHAnsi" w:cstheme="majorBidi"/>
          <w:b/>
          <w:bCs w:val="0"/>
          <w:noProof/>
          <w:color w:val="auto"/>
          <w:szCs w:val="22"/>
          <w:lang w:eastAsia="en-AU"/>
        </w:rPr>
        <mc:AlternateContent>
          <mc:Choice Requires="wpg">
            <w:drawing>
              <wp:anchor distT="0" distB="0" distL="114300" distR="114300" simplePos="0" relativeHeight="251679744" behindDoc="0" locked="0" layoutInCell="1" allowOverlap="1" wp14:anchorId="06C0B8F6" wp14:editId="57111916">
                <wp:simplePos x="0" y="0"/>
                <wp:positionH relativeFrom="column">
                  <wp:posOffset>48260</wp:posOffset>
                </wp:positionH>
                <wp:positionV relativeFrom="paragraph">
                  <wp:posOffset>20955</wp:posOffset>
                </wp:positionV>
                <wp:extent cx="6120130" cy="4418965"/>
                <wp:effectExtent l="0" t="0" r="0" b="635"/>
                <wp:wrapNone/>
                <wp:docPr id="23" name="Group 23" descr="62% (453 respondents) suggested Active Recreation (e.g. walking and running trails, cycling, spaces for games) &#10;61%  (443 respondents) suggested Nature-Based Activities (e.g. bird watching or bushwalking)&#10;53% (390 respondents) suggested Socialising (e.g. picnics, gazebos, seating areas for larger families)&#10;30% (220 respondents) suggested Education (e.g. citizen science, tours, educational signage, school areas)&#10;&#10;Over 420 respondents provided 'other ideas'; the top three were: 1. Fishing 2. Non-motorised watercraft 3. Walking, running &amp; cycling &#10;5% (40 respondents) suggested None (e.g. I don't want additional activities or features)" title="the most popular suggestions for future features and activities"/>
                <wp:cNvGraphicFramePr/>
                <a:graphic xmlns:a="http://schemas.openxmlformats.org/drawingml/2006/main">
                  <a:graphicData uri="http://schemas.microsoft.com/office/word/2010/wordprocessingGroup">
                    <wpg:wgp>
                      <wpg:cNvGrpSpPr/>
                      <wpg:grpSpPr>
                        <a:xfrm>
                          <a:off x="0" y="0"/>
                          <a:ext cx="6120130" cy="4418965"/>
                          <a:chOff x="0" y="0"/>
                          <a:chExt cx="6120130" cy="4418965"/>
                        </a:xfrm>
                      </wpg:grpSpPr>
                      <pic:pic xmlns:pic="http://schemas.openxmlformats.org/drawingml/2006/picture">
                        <pic:nvPicPr>
                          <pic:cNvPr id="8" name="Picture 8" descr="Graphical user interface&#10;&#10;Description automatically generated"/>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3143250"/>
                            <a:ext cx="6120130" cy="1275715"/>
                          </a:xfrm>
                          <a:prstGeom prst="rect">
                            <a:avLst/>
                          </a:prstGeom>
                        </pic:spPr>
                      </pic:pic>
                      <pic:pic xmlns:pic="http://schemas.openxmlformats.org/drawingml/2006/picture">
                        <pic:nvPicPr>
                          <pic:cNvPr id="7" name="Picture 7" descr="Timeline&#10;&#10;Description automatically generated"/>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6120130" cy="3143885"/>
                          </a:xfrm>
                          <a:prstGeom prst="rect">
                            <a:avLst/>
                          </a:prstGeom>
                        </pic:spPr>
                      </pic:pic>
                    </wpg:wgp>
                  </a:graphicData>
                </a:graphic>
              </wp:anchor>
            </w:drawing>
          </mc:Choice>
          <mc:Fallback>
            <w:pict>
              <v:group w14:anchorId="3174A4E4" id="Group 23" o:spid="_x0000_s1026" alt="Title: the most popular suggestions for future features and activities - Description: 62% (453 respondents) suggested Active Recreation (e.g. walking and running trails, cycling, spaces for games) &#10;61%  (443 respondents) suggested Nature-Based Activities (e.g. bird watching or bushwalking)&#10;53% (390 respondents) suggested Socialising (e.g. picnics, gazebos, seating areas for larger families)&#10;30% (220 respondents) suggested Education (e.g. citizen science, tours, educational signage, school areas)&#10;&#10;Over 420 respondents provided 'other ideas'; the top three were: 1. Fishing 2. Non-motorised watercraft 3. Walking, running &amp; cycling &#10;5% (40 respondents) suggested None (e.g. I don't want additional activities or features)" style="position:absolute;margin-left:3.8pt;margin-top:1.65pt;width:481.9pt;height:347.95pt;z-index:251679744" coordsize="61201,441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">
                <v:shape id="Picture 8" o:spid="_x0000_s1027" type="#_x0000_t75" alt="Graphical user interface&#10;&#10;Description automatically generated" style="position:absolute;top:31432;width:61201;height:12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">
                  <v:imagedata r:id="rId22" o:title="Graphical user interface&#10;&#10;Description automatically generated"/>
                  <v:path arrowok="t"/>
                </v:shape>
                <v:shape id="Picture 7" o:spid="_x0000_s1028" type="#_x0000_t75" alt="Timeline&#10;&#10;Description automatically generated" style="position:absolute;width:61201;height:31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">
                  <v:imagedata r:id="rId23" o:title="Timeline&#10;&#10;Description automatically generated"/>
                  <v:path arrowok="t"/>
                </v:shape>
              </v:group>
            </w:pict>
          </mc:Fallback>
        </mc:AlternateContent>
      </w:r>
    </w:p>
    <w:p w14:paraId="53DCB10F" w14:textId="6CE77BCE" w:rsidR="00E00269" w:rsidRDefault="00E00269" w:rsidP="0084046C">
      <w:pPr>
        <w:pStyle w:val="BodyText"/>
        <w:rPr>
          <w:rFonts w:eastAsiaTheme="minorHAnsi" w:cstheme="minorBidi"/>
          <w:bCs/>
          <w:color w:val="00428B" w:themeColor="text2"/>
          <w:sz w:val="18"/>
          <w:szCs w:val="20"/>
          <w:lang w:val="en-US" w:eastAsia="fr-CA"/>
        </w:rPr>
      </w:pPr>
    </w:p>
    <w:p w14:paraId="04CCC554" w14:textId="77777777" w:rsidR="0011583F" w:rsidRDefault="0011583F">
      <w:pPr>
        <w:rPr>
          <w:rFonts w:asciiTheme="majorHAnsi" w:eastAsiaTheme="majorEastAsia" w:hAnsiTheme="majorHAnsi" w:cstheme="majorBidi"/>
          <w:b/>
          <w:bCs/>
          <w:color w:val="auto"/>
        </w:rPr>
      </w:pPr>
    </w:p>
    <w:p w14:paraId="04467F3B" w14:textId="77777777" w:rsidR="0011583F" w:rsidRDefault="0011583F">
      <w:pPr>
        <w:rPr>
          <w:rFonts w:asciiTheme="majorHAnsi" w:eastAsiaTheme="majorEastAsia" w:hAnsiTheme="majorHAnsi" w:cstheme="majorBidi"/>
          <w:b/>
          <w:bCs/>
          <w:color w:val="auto"/>
        </w:rPr>
      </w:pPr>
    </w:p>
    <w:p w14:paraId="34FCA952" w14:textId="77777777" w:rsidR="0011583F" w:rsidRDefault="0011583F">
      <w:pPr>
        <w:rPr>
          <w:rFonts w:asciiTheme="majorHAnsi" w:eastAsiaTheme="majorEastAsia" w:hAnsiTheme="majorHAnsi" w:cstheme="majorBidi"/>
          <w:b/>
          <w:bCs/>
          <w:color w:val="auto"/>
        </w:rPr>
      </w:pPr>
    </w:p>
    <w:p w14:paraId="4C52D2A6" w14:textId="77777777" w:rsidR="0011583F" w:rsidRDefault="0011583F">
      <w:pPr>
        <w:rPr>
          <w:rFonts w:asciiTheme="majorHAnsi" w:eastAsiaTheme="majorEastAsia" w:hAnsiTheme="majorHAnsi" w:cstheme="majorBidi"/>
          <w:b/>
          <w:bCs/>
          <w:color w:val="auto"/>
        </w:rPr>
      </w:pPr>
    </w:p>
    <w:p w14:paraId="4DB85EF5" w14:textId="77777777" w:rsidR="0011583F" w:rsidRDefault="0011583F">
      <w:pPr>
        <w:rPr>
          <w:rFonts w:asciiTheme="majorHAnsi" w:eastAsiaTheme="majorEastAsia" w:hAnsiTheme="majorHAnsi" w:cstheme="majorBidi"/>
          <w:b/>
          <w:bCs/>
          <w:color w:val="auto"/>
        </w:rPr>
      </w:pPr>
    </w:p>
    <w:p w14:paraId="35FD232E" w14:textId="77777777" w:rsidR="0011583F" w:rsidRDefault="0011583F">
      <w:pPr>
        <w:rPr>
          <w:rFonts w:asciiTheme="majorHAnsi" w:eastAsiaTheme="majorEastAsia" w:hAnsiTheme="majorHAnsi" w:cstheme="majorBidi"/>
          <w:b/>
          <w:bCs/>
          <w:color w:val="auto"/>
        </w:rPr>
      </w:pPr>
    </w:p>
    <w:p w14:paraId="68A31EB3" w14:textId="77777777" w:rsidR="0011583F" w:rsidRDefault="0011583F">
      <w:pPr>
        <w:rPr>
          <w:rFonts w:asciiTheme="majorHAnsi" w:eastAsiaTheme="majorEastAsia" w:hAnsiTheme="majorHAnsi" w:cstheme="majorBidi"/>
          <w:b/>
          <w:bCs/>
          <w:color w:val="auto"/>
        </w:rPr>
      </w:pPr>
    </w:p>
    <w:p w14:paraId="4ABFBB42" w14:textId="77777777" w:rsidR="0011583F" w:rsidRDefault="0011583F">
      <w:pPr>
        <w:rPr>
          <w:rFonts w:asciiTheme="majorHAnsi" w:eastAsiaTheme="majorEastAsia" w:hAnsiTheme="majorHAnsi" w:cstheme="majorBidi"/>
          <w:b/>
          <w:bCs/>
          <w:color w:val="auto"/>
        </w:rPr>
      </w:pPr>
    </w:p>
    <w:p w14:paraId="159E85FA" w14:textId="77777777" w:rsidR="0011583F" w:rsidRDefault="0011583F">
      <w:pPr>
        <w:rPr>
          <w:rFonts w:asciiTheme="majorHAnsi" w:eastAsiaTheme="majorEastAsia" w:hAnsiTheme="majorHAnsi" w:cstheme="majorBidi"/>
          <w:b/>
          <w:bCs/>
          <w:color w:val="auto"/>
        </w:rPr>
      </w:pPr>
    </w:p>
    <w:p w14:paraId="15A460C7" w14:textId="77777777" w:rsidR="0011583F" w:rsidRDefault="0011583F">
      <w:pPr>
        <w:rPr>
          <w:rFonts w:asciiTheme="majorHAnsi" w:eastAsiaTheme="majorEastAsia" w:hAnsiTheme="majorHAnsi" w:cstheme="majorBidi"/>
          <w:b/>
          <w:bCs/>
          <w:color w:val="auto"/>
        </w:rPr>
      </w:pPr>
    </w:p>
    <w:p w14:paraId="1CB972BD" w14:textId="77777777" w:rsidR="0011583F" w:rsidRDefault="0011583F">
      <w:pPr>
        <w:rPr>
          <w:rFonts w:asciiTheme="majorHAnsi" w:eastAsiaTheme="majorEastAsia" w:hAnsiTheme="majorHAnsi" w:cstheme="majorBidi"/>
          <w:b/>
          <w:bCs/>
          <w:color w:val="auto"/>
        </w:rPr>
      </w:pPr>
    </w:p>
    <w:p w14:paraId="27D7C7E5" w14:textId="77777777" w:rsidR="0011583F" w:rsidRDefault="0011583F">
      <w:pPr>
        <w:rPr>
          <w:rFonts w:asciiTheme="majorHAnsi" w:eastAsiaTheme="majorEastAsia" w:hAnsiTheme="majorHAnsi" w:cstheme="majorBidi"/>
          <w:b/>
          <w:bCs/>
          <w:color w:val="auto"/>
        </w:rPr>
      </w:pPr>
    </w:p>
    <w:p w14:paraId="36CC6E7F" w14:textId="77777777" w:rsidR="0011583F" w:rsidRDefault="0011583F">
      <w:pPr>
        <w:rPr>
          <w:rFonts w:asciiTheme="majorHAnsi" w:eastAsiaTheme="majorEastAsia" w:hAnsiTheme="majorHAnsi" w:cstheme="majorBidi"/>
          <w:b/>
          <w:bCs/>
          <w:color w:val="auto"/>
        </w:rPr>
      </w:pPr>
    </w:p>
    <w:p w14:paraId="3467E1AD" w14:textId="77777777" w:rsidR="0011583F" w:rsidRDefault="0011583F">
      <w:pPr>
        <w:rPr>
          <w:rFonts w:asciiTheme="majorHAnsi" w:eastAsiaTheme="majorEastAsia" w:hAnsiTheme="majorHAnsi" w:cstheme="majorBidi"/>
          <w:b/>
          <w:bCs/>
          <w:color w:val="auto"/>
        </w:rPr>
      </w:pPr>
    </w:p>
    <w:p w14:paraId="2993F24C" w14:textId="77777777" w:rsidR="0011583F" w:rsidRDefault="0011583F">
      <w:pPr>
        <w:rPr>
          <w:rFonts w:asciiTheme="majorHAnsi" w:eastAsiaTheme="majorEastAsia" w:hAnsiTheme="majorHAnsi" w:cstheme="majorBidi"/>
          <w:b/>
          <w:bCs/>
          <w:color w:val="auto"/>
        </w:rPr>
      </w:pPr>
    </w:p>
    <w:p w14:paraId="5A9C9723" w14:textId="77777777" w:rsidR="0011583F" w:rsidRDefault="0011583F">
      <w:pPr>
        <w:rPr>
          <w:rFonts w:asciiTheme="majorHAnsi" w:eastAsiaTheme="majorEastAsia" w:hAnsiTheme="majorHAnsi" w:cstheme="majorBidi"/>
          <w:b/>
          <w:bCs/>
          <w:color w:val="auto"/>
        </w:rPr>
      </w:pPr>
    </w:p>
    <w:p w14:paraId="15701781" w14:textId="77777777" w:rsidR="0011583F" w:rsidRDefault="0011583F">
      <w:pPr>
        <w:rPr>
          <w:rFonts w:asciiTheme="majorHAnsi" w:eastAsiaTheme="majorEastAsia" w:hAnsiTheme="majorHAnsi" w:cstheme="majorBidi"/>
          <w:b/>
          <w:bCs/>
          <w:color w:val="auto"/>
        </w:rPr>
      </w:pPr>
    </w:p>
    <w:p w14:paraId="774C88FA" w14:textId="77777777" w:rsidR="0011583F" w:rsidRDefault="0011583F">
      <w:pPr>
        <w:rPr>
          <w:rFonts w:asciiTheme="majorHAnsi" w:eastAsiaTheme="majorEastAsia" w:hAnsiTheme="majorHAnsi" w:cstheme="majorBidi"/>
          <w:b/>
          <w:bCs/>
          <w:color w:val="auto"/>
        </w:rPr>
      </w:pPr>
    </w:p>
    <w:p w14:paraId="7E51D90C" w14:textId="77777777" w:rsidR="0011583F" w:rsidRDefault="0011583F">
      <w:pPr>
        <w:rPr>
          <w:rFonts w:asciiTheme="majorHAnsi" w:eastAsiaTheme="majorEastAsia" w:hAnsiTheme="majorHAnsi" w:cstheme="majorBidi"/>
          <w:b/>
          <w:bCs/>
          <w:color w:val="auto"/>
        </w:rPr>
      </w:pPr>
    </w:p>
    <w:p w14:paraId="6E72014C" w14:textId="77777777" w:rsidR="0011583F" w:rsidRDefault="0011583F">
      <w:pPr>
        <w:rPr>
          <w:rFonts w:asciiTheme="majorHAnsi" w:eastAsiaTheme="majorEastAsia" w:hAnsiTheme="majorHAnsi" w:cstheme="majorBidi"/>
          <w:b/>
          <w:bCs/>
          <w:color w:val="auto"/>
        </w:rPr>
      </w:pPr>
    </w:p>
    <w:p w14:paraId="3509A3FB" w14:textId="7BE1D42C" w:rsidR="007B7255" w:rsidRPr="0084046C" w:rsidRDefault="007B7255" w:rsidP="00307BD8">
      <w:pPr>
        <w:pStyle w:val="Heading3"/>
      </w:pPr>
      <w:r w:rsidRPr="0084046C">
        <w:t xml:space="preserve">Benefits of additional features and activities </w:t>
      </w:r>
    </w:p>
    <w:p w14:paraId="1995440F" w14:textId="1EF4EE4B" w:rsidR="007B7255" w:rsidRDefault="007B7255" w:rsidP="00181369">
      <w:pPr>
        <w:pStyle w:val="BodyText"/>
        <w:rPr>
          <w:lang w:val="en-US"/>
        </w:rPr>
      </w:pPr>
      <w:r w:rsidRPr="0084046C">
        <w:t>Participants noted that opening the reservoir for additional activities would bring a lot of benefits</w:t>
      </w:r>
      <w:r w:rsidR="000405E9" w:rsidRPr="0084046C">
        <w:t>.</w:t>
      </w:r>
      <w:r w:rsidRPr="0084046C">
        <w:t xml:space="preserve"> </w:t>
      </w:r>
      <w:r w:rsidR="000405E9" w:rsidRPr="0084046C">
        <w:t>T</w:t>
      </w:r>
      <w:r w:rsidRPr="0084046C">
        <w:t>hese included:</w:t>
      </w:r>
    </w:p>
    <w:p w14:paraId="0685B3CA" w14:textId="76963DDE" w:rsidR="007B7255" w:rsidRDefault="00AA21D1" w:rsidP="00181369">
      <w:pPr>
        <w:pStyle w:val="ListBullet"/>
        <w:rPr>
          <w:rFonts w:eastAsiaTheme="minorEastAsia"/>
          <w:lang w:val="en-US"/>
        </w:rPr>
      </w:pPr>
      <w:r>
        <w:rPr>
          <w:b/>
          <w:lang w:val="en-US"/>
        </w:rPr>
        <w:t xml:space="preserve">better </w:t>
      </w:r>
      <w:r w:rsidR="007B7255" w:rsidRPr="0011583F">
        <w:rPr>
          <w:b/>
          <w:lang w:val="en-US"/>
        </w:rPr>
        <w:t>meeting their recreational needs</w:t>
      </w:r>
      <w:r w:rsidR="0011583F" w:rsidRPr="0011583F">
        <w:rPr>
          <w:b/>
          <w:lang w:val="en-US"/>
        </w:rPr>
        <w:t>.</w:t>
      </w:r>
      <w:r w:rsidR="0011583F">
        <w:rPr>
          <w:lang w:val="en-US"/>
        </w:rPr>
        <w:t xml:space="preserve"> Survey respondents often referenced the lack of available large open space close to home.</w:t>
      </w:r>
    </w:p>
    <w:p w14:paraId="6FF730D7" w14:textId="2CEC5B46" w:rsidR="007B7255" w:rsidRDefault="007B7255" w:rsidP="00181369">
      <w:pPr>
        <w:pStyle w:val="ListBullet"/>
        <w:rPr>
          <w:lang w:val="en-US"/>
        </w:rPr>
      </w:pPr>
      <w:r w:rsidRPr="0011583F">
        <w:rPr>
          <w:b/>
          <w:lang w:val="en-US"/>
        </w:rPr>
        <w:t>increased social connection</w:t>
      </w:r>
      <w:r w:rsidR="0011583F" w:rsidRPr="0011583F">
        <w:rPr>
          <w:b/>
          <w:lang w:val="en-US"/>
        </w:rPr>
        <w:t>.</w:t>
      </w:r>
      <w:r w:rsidRPr="4ECCD3E1">
        <w:rPr>
          <w:lang w:val="en-US"/>
        </w:rPr>
        <w:t xml:space="preserve"> </w:t>
      </w:r>
      <w:r w:rsidR="0011583F">
        <w:rPr>
          <w:lang w:val="en-US"/>
        </w:rPr>
        <w:t>Respondents mentioned the increase in features would increase their time spent with their family and friends.</w:t>
      </w:r>
    </w:p>
    <w:p w14:paraId="44EEEC09" w14:textId="22E6EE89" w:rsidR="0082600F" w:rsidRDefault="00295952" w:rsidP="00181369">
      <w:pPr>
        <w:pStyle w:val="ListBullet"/>
        <w:rPr>
          <w:lang w:val="en-US"/>
        </w:rPr>
      </w:pPr>
      <w:r w:rsidRPr="0011583F">
        <w:rPr>
          <w:rFonts w:asciiTheme="majorHAnsi" w:eastAsiaTheme="majorEastAsia" w:hAnsiTheme="majorHAnsi" w:cstheme="majorBidi"/>
          <w:b/>
          <w:bCs/>
          <w:noProof/>
          <w:color w:val="auto"/>
        </w:rPr>
        <w:drawing>
          <wp:anchor distT="0" distB="0" distL="114300" distR="114300" simplePos="0" relativeHeight="251672576" behindDoc="0" locked="0" layoutInCell="1" allowOverlap="1" wp14:anchorId="02D23054" wp14:editId="4A81D93F">
            <wp:simplePos x="0" y="0"/>
            <wp:positionH relativeFrom="column">
              <wp:posOffset>-27940</wp:posOffset>
            </wp:positionH>
            <wp:positionV relativeFrom="paragraph">
              <wp:posOffset>554355</wp:posOffset>
            </wp:positionV>
            <wp:extent cx="6204585" cy="1112520"/>
            <wp:effectExtent l="0" t="0" r="0" b="0"/>
            <wp:wrapSquare wrapText="bothSides"/>
            <wp:docPr id="2" name="Picture 2" descr="“I am a local, the park is very run down ... additional activities for the kids would be great, sailing, fishing, new playground, walking and riding tracks only to name a few.” “We could go and wet a line five minutes from home, we could spend all weekend on and around the reservoir.”" title="Quotes from survey respond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diagram&#10;&#10;Description automatically generated with medium confidence"/>
                    <pic:cNvPicPr/>
                  </pic:nvPicPr>
                  <pic:blipFill rotWithShape="1">
                    <a:blip r:embed="rId24">
                      <a:extLst>
                        <a:ext uri="{BEBA8EAE-BF5A-486C-A8C5-ECC9F3942E4B}">
                          <a14:imgProps xmlns:a14="http://schemas.microsoft.com/office/drawing/2010/main">
                            <a14:imgLayer r:embed="rId25">
                              <a14:imgEffect>
                                <a14:backgroundRemoval t="9319" b="94982" l="5402" r="96873">
                                  <a14:foregroundMark x1="5402" y1="75269" x2="5402" y2="75269"/>
                                  <a14:foregroundMark x1="62687" y1="61649" x2="62687" y2="61649"/>
                                  <a14:foregroundMark x1="94243" y1="43011" x2="71571" y2="51254"/>
                                  <a14:foregroundMark x1="96873" y1="45161" x2="96873" y2="45161"/>
                                  <a14:foregroundMark x1="49131" y1="89645" x2="48969" y2="86380"/>
                                  <a14:backgroundMark x1="49254" y1="98208" x2="49254" y2="98208"/>
                                  <a14:backgroundMark x1="48685" y1="95699" x2="49467" y2="97491"/>
                                  <a14:backgroundMark x1="48685" y1="93548" x2="49112" y2="93190"/>
                                </a14:backgroundRemoval>
                              </a14:imgEffect>
                            </a14:imgLayer>
                          </a14:imgProps>
                        </a:ext>
                        <a:ext uri="{28A0092B-C50C-407E-A947-70E740481C1C}">
                          <a14:useLocalDpi xmlns:a14="http://schemas.microsoft.com/office/drawing/2010/main" val="0"/>
                        </a:ext>
                      </a:extLst>
                    </a:blip>
                    <a:srcRect l="2026" t="11381"/>
                    <a:stretch/>
                  </pic:blipFill>
                  <pic:spPr bwMode="auto">
                    <a:xfrm>
                      <a:off x="0" y="0"/>
                      <a:ext cx="6204585" cy="1112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7255" w:rsidRPr="0011583F">
        <w:rPr>
          <w:b/>
          <w:lang w:val="en-US"/>
        </w:rPr>
        <w:t>improved mental and physical health.</w:t>
      </w:r>
      <w:r w:rsidR="00C86BB0" w:rsidRPr="00C86BB0">
        <w:rPr>
          <w:noProof/>
        </w:rPr>
        <w:t xml:space="preserve"> </w:t>
      </w:r>
      <w:r w:rsidR="0011583F">
        <w:rPr>
          <w:lang w:val="en-US"/>
        </w:rPr>
        <w:t>Respondents suggested that the increase in features would provide a space to relax and connect to nature.</w:t>
      </w:r>
    </w:p>
    <w:p w14:paraId="620C6BB8" w14:textId="04FF69B6" w:rsidR="007B7255" w:rsidRPr="00E434BC" w:rsidRDefault="00F75B08" w:rsidP="00307BD8">
      <w:pPr>
        <w:pStyle w:val="Heading3"/>
      </w:pPr>
      <w:r>
        <w:t>F</w:t>
      </w:r>
      <w:r w:rsidR="007B7255" w:rsidRPr="00E434BC">
        <w:t>eatures</w:t>
      </w:r>
      <w:r>
        <w:t xml:space="preserve"> to support diverse user groups</w:t>
      </w:r>
    </w:p>
    <w:p w14:paraId="6956E101" w14:textId="2F7B7A5E" w:rsidR="007B7255" w:rsidRPr="00D41C4E" w:rsidRDefault="007B7255" w:rsidP="00D41C4E">
      <w:pPr>
        <w:pStyle w:val="BodyText"/>
      </w:pPr>
      <w:r w:rsidRPr="00D41C4E">
        <w:t xml:space="preserve">To ensure Melbourne Water could consider how best to support all community members being able to access and enjoy Yan Yean Reservoir, participants suggested a range of considerations, these included: </w:t>
      </w:r>
    </w:p>
    <w:p w14:paraId="273C8667" w14:textId="481D4D0F" w:rsidR="007B7255" w:rsidRPr="00D41C4E" w:rsidRDefault="007B7255" w:rsidP="00BC0742">
      <w:pPr>
        <w:pStyle w:val="ListBullet"/>
      </w:pPr>
      <w:r w:rsidRPr="00D41C4E">
        <w:t>improvement</w:t>
      </w:r>
      <w:r w:rsidR="00B712BA">
        <w:t>s</w:t>
      </w:r>
      <w:r w:rsidRPr="00D41C4E">
        <w:t xml:space="preserve"> to park facilities </w:t>
      </w:r>
    </w:p>
    <w:p w14:paraId="04946645" w14:textId="19CE08BE" w:rsidR="007B7255" w:rsidRPr="00D41C4E" w:rsidRDefault="007B7255" w:rsidP="00BC0742">
      <w:pPr>
        <w:pStyle w:val="ListBullet"/>
      </w:pPr>
      <w:r w:rsidRPr="00D41C4E">
        <w:t xml:space="preserve">additional outdoor equipment </w:t>
      </w:r>
    </w:p>
    <w:p w14:paraId="0AF1AA86" w14:textId="485577CB" w:rsidR="00837738" w:rsidRDefault="007B7255" w:rsidP="00BC0742">
      <w:pPr>
        <w:pStyle w:val="ListBullet"/>
      </w:pPr>
      <w:r w:rsidRPr="00D41C4E">
        <w:t xml:space="preserve">all-ability access, road access and parking </w:t>
      </w:r>
    </w:p>
    <w:p w14:paraId="6BFDB27D" w14:textId="2587A791" w:rsidR="007B7255" w:rsidRPr="00D41C4E" w:rsidRDefault="007B7255" w:rsidP="00BC0742">
      <w:pPr>
        <w:pStyle w:val="ListBullet"/>
      </w:pPr>
      <w:r w:rsidRPr="00D41C4E">
        <w:t xml:space="preserve">seating, trails, signage </w:t>
      </w:r>
    </w:p>
    <w:p w14:paraId="1B2C001E" w14:textId="68EA9629" w:rsidR="007B7255" w:rsidRPr="00D41C4E" w:rsidRDefault="007B7255" w:rsidP="00BC0742">
      <w:pPr>
        <w:pStyle w:val="ListBullet"/>
      </w:pPr>
      <w:r w:rsidRPr="00D41C4E">
        <w:t>security and safety features.</w:t>
      </w:r>
    </w:p>
    <w:p w14:paraId="020D4B08" w14:textId="30EFFBB3" w:rsidR="007B7255" w:rsidRPr="0084046C" w:rsidRDefault="007B7255" w:rsidP="0084046C">
      <w:pPr>
        <w:pStyle w:val="BodyText"/>
      </w:pPr>
      <w:r w:rsidRPr="0084046C">
        <w:t>Workshop participants looked at potential challenges and opportunities for specific groups in the community, including the LGBTQIA+ community, people with disability, culturally and linguistically diverse communities and young people (aged under 30).</w:t>
      </w:r>
      <w:r w:rsidR="0019404B" w:rsidRPr="0084046C">
        <w:t xml:space="preserve"> Opportunities identified included safety features, all-ability access, use of community languages </w:t>
      </w:r>
      <w:r w:rsidR="00B84AEC" w:rsidRPr="0084046C">
        <w:t xml:space="preserve">in signages </w:t>
      </w:r>
      <w:r w:rsidR="0019404B" w:rsidRPr="0084046C">
        <w:t>and public transport.</w:t>
      </w:r>
    </w:p>
    <w:p w14:paraId="57570079" w14:textId="3DDA1A92" w:rsidR="007B7255" w:rsidRPr="0084046C" w:rsidRDefault="007B7255" w:rsidP="00307BD8">
      <w:pPr>
        <w:pStyle w:val="Heading3"/>
      </w:pPr>
      <w:r w:rsidRPr="0084046C">
        <w:t>Further considerations for the project</w:t>
      </w:r>
    </w:p>
    <w:p w14:paraId="1761D069" w14:textId="19988CD2" w:rsidR="00356400" w:rsidRDefault="007B7255" w:rsidP="0E877FB1">
      <w:pPr>
        <w:pStyle w:val="BodyText"/>
      </w:pPr>
      <w:r w:rsidRPr="0084046C">
        <w:t>There were</w:t>
      </w:r>
      <w:r w:rsidR="00F75B08">
        <w:t xml:space="preserve"> a broad range of</w:t>
      </w:r>
      <w:r w:rsidRPr="0084046C">
        <w:t xml:space="preserve"> </w:t>
      </w:r>
      <w:r w:rsidR="00356400">
        <w:t>concerns, challenges and considerations</w:t>
      </w:r>
      <w:r w:rsidRPr="0084046C">
        <w:t xml:space="preserve"> raised by participants </w:t>
      </w:r>
      <w:r w:rsidR="00DC2CFD">
        <w:t xml:space="preserve">as being important for </w:t>
      </w:r>
      <w:r w:rsidRPr="0084046C">
        <w:t xml:space="preserve">Melbourne Water </w:t>
      </w:r>
      <w:r w:rsidR="00DC2CFD">
        <w:t>to</w:t>
      </w:r>
      <w:r w:rsidR="00DC2CFD" w:rsidRPr="0084046C">
        <w:t xml:space="preserve"> </w:t>
      </w:r>
      <w:r w:rsidR="00DC2CFD">
        <w:t>for this project</w:t>
      </w:r>
      <w:r w:rsidRPr="0084046C">
        <w:t>.</w:t>
      </w:r>
      <w:r w:rsidR="007E4954" w:rsidRPr="0084046C">
        <w:t xml:space="preserve"> </w:t>
      </w:r>
      <w:r w:rsidRPr="0084046C">
        <w:t>These were captured in the</w:t>
      </w:r>
      <w:r w:rsidR="00356400">
        <w:t xml:space="preserve"> following</w:t>
      </w:r>
      <w:r w:rsidRPr="0084046C">
        <w:t xml:space="preserve"> top three themes: </w:t>
      </w:r>
    </w:p>
    <w:p w14:paraId="134430C1" w14:textId="68A7C86C" w:rsidR="007B7255" w:rsidRDefault="00356400" w:rsidP="00356400">
      <w:pPr>
        <w:pStyle w:val="BodyText"/>
        <w:jc w:val="center"/>
      </w:pPr>
      <w:r w:rsidRPr="00EA7F92">
        <w:rPr>
          <w:rFonts w:ascii="Verdana" w:hAnsi="Verdana" w:cstheme="minorBidi"/>
          <w:noProof/>
        </w:rPr>
        <w:drawing>
          <wp:inline distT="0" distB="0" distL="0" distR="0" wp14:anchorId="0954B9C5" wp14:editId="08A4CD48">
            <wp:extent cx="4584700" cy="1219200"/>
            <wp:effectExtent l="0" t="0" r="6350" b="0"/>
            <wp:docPr id="1" name="Picture 1" descr="The top three most common themes were impact on water quality, impact on the environment and site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website&#10;&#10;Description automatically generated"/>
                    <pic:cNvPicPr/>
                  </pic:nvPicPr>
                  <pic:blipFill rotWithShape="1">
                    <a:blip r:embed="rId26" cstate="print">
                      <a:extLst>
                        <a:ext uri="{28A0092B-C50C-407E-A947-70E740481C1C}">
                          <a14:useLocalDpi xmlns:a14="http://schemas.microsoft.com/office/drawing/2010/main" val="0"/>
                        </a:ext>
                      </a:extLst>
                    </a:blip>
                    <a:srcRect l="21788" t="17094" r="3300" b="11557"/>
                    <a:stretch/>
                  </pic:blipFill>
                  <pic:spPr bwMode="auto">
                    <a:xfrm>
                      <a:off x="0" y="0"/>
                      <a:ext cx="4584700" cy="1219200"/>
                    </a:xfrm>
                    <a:prstGeom prst="rect">
                      <a:avLst/>
                    </a:prstGeom>
                    <a:ln>
                      <a:noFill/>
                    </a:ln>
                    <a:extLst>
                      <a:ext uri="{53640926-AAD7-44D8-BBD7-CCE9431645EC}">
                        <a14:shadowObscured xmlns:a14="http://schemas.microsoft.com/office/drawing/2010/main"/>
                      </a:ext>
                    </a:extLst>
                  </pic:spPr>
                </pic:pic>
              </a:graphicData>
            </a:graphic>
          </wp:inline>
        </w:drawing>
      </w:r>
    </w:p>
    <w:p w14:paraId="07C0B6B2" w14:textId="4BE9AB68" w:rsidR="00F75B08" w:rsidRDefault="00F75B08" w:rsidP="00F75B08">
      <w:pPr>
        <w:pStyle w:val="BodyText"/>
      </w:pPr>
      <w:r w:rsidRPr="00F75B08">
        <w:rPr>
          <w:i/>
        </w:rPr>
        <w:t>Impact on water quality</w:t>
      </w:r>
      <w:r>
        <w:rPr>
          <w:i/>
        </w:rPr>
        <w:t>:</w:t>
      </w:r>
      <w:r>
        <w:t xml:space="preserve"> </w:t>
      </w:r>
      <w:r w:rsidR="00D019A9">
        <w:t>For example, c</w:t>
      </w:r>
      <w:r>
        <w:t>oncerns around the potential ris</w:t>
      </w:r>
      <w:r w:rsidR="00F70EF5">
        <w:t xml:space="preserve">k of reducing water quality if </w:t>
      </w:r>
      <w:r>
        <w:t xml:space="preserve">undesirable behaviour is not managed. </w:t>
      </w:r>
    </w:p>
    <w:p w14:paraId="41104EB0" w14:textId="46C84401" w:rsidR="00F75B08" w:rsidRDefault="00F75B08" w:rsidP="00F75B08">
      <w:pPr>
        <w:pStyle w:val="BodyText"/>
      </w:pPr>
      <w:r w:rsidRPr="00F75B08">
        <w:rPr>
          <w:i/>
        </w:rPr>
        <w:t>Impact to the environment:</w:t>
      </w:r>
      <w:r w:rsidR="00D019A9">
        <w:t xml:space="preserve"> For example, c</w:t>
      </w:r>
      <w:r>
        <w:t>oncerns around potential increases in littering, risk of fire, or potential damage to existing natural habitat and threatened local wildlife.</w:t>
      </w:r>
    </w:p>
    <w:p w14:paraId="7121E81B" w14:textId="2382D216" w:rsidR="00F75B08" w:rsidRPr="0084046C" w:rsidRDefault="00F75B08" w:rsidP="00F75B08">
      <w:pPr>
        <w:pStyle w:val="BodyText"/>
      </w:pPr>
      <w:r w:rsidRPr="00F75B08">
        <w:rPr>
          <w:i/>
        </w:rPr>
        <w:t>Site management:</w:t>
      </w:r>
      <w:r w:rsidR="00D019A9">
        <w:t xml:space="preserve"> For example, c</w:t>
      </w:r>
      <w:r>
        <w:t>oncerns about lack of staffing to monitor visitors’ behaviour, and disturbance to nearby residents.</w:t>
      </w:r>
    </w:p>
    <w:p w14:paraId="690489D8" w14:textId="77777777" w:rsidR="00F75B08" w:rsidRDefault="00F75B08">
      <w:pPr>
        <w:rPr>
          <w:rFonts w:asciiTheme="majorHAnsi" w:eastAsiaTheme="majorEastAsia" w:hAnsiTheme="majorHAnsi" w:cstheme="majorBidi"/>
          <w:b/>
          <w:bCs/>
          <w:color w:val="auto"/>
        </w:rPr>
      </w:pPr>
      <w:r>
        <w:br w:type="page"/>
      </w:r>
    </w:p>
    <w:p w14:paraId="2A11A1B6" w14:textId="1A772CF6" w:rsidR="007B7255" w:rsidRPr="0084046C" w:rsidRDefault="36BD6CEF" w:rsidP="008B41A3">
      <w:pPr>
        <w:pStyle w:val="Heading3"/>
      </w:pPr>
      <w:r w:rsidRPr="0084046C">
        <w:t xml:space="preserve">Design </w:t>
      </w:r>
      <w:r w:rsidR="004243EB" w:rsidRPr="0084046C">
        <w:t>p</w:t>
      </w:r>
      <w:r w:rsidRPr="0084046C">
        <w:t>rinciples to guide the development of the Draft Master Plan</w:t>
      </w:r>
    </w:p>
    <w:p w14:paraId="551D5B20" w14:textId="53721034" w:rsidR="007B7255" w:rsidRPr="0084046C" w:rsidRDefault="007B7255" w:rsidP="00AA6E13">
      <w:pPr>
        <w:pStyle w:val="BodyText"/>
      </w:pPr>
      <w:r w:rsidRPr="0084046C">
        <w:t>Workshop participants were presented with a series of draft design principles. These principles</w:t>
      </w:r>
      <w:r w:rsidR="00F75B08">
        <w:t xml:space="preserve"> </w:t>
      </w:r>
      <w:r w:rsidRPr="0084046C">
        <w:t>were prepared to guide the development of the Draft Master Plan.</w:t>
      </w:r>
      <w:r w:rsidR="00743AF8" w:rsidRPr="0084046C">
        <w:t xml:space="preserve"> </w:t>
      </w:r>
      <w:r w:rsidR="00356400">
        <w:t>They</w:t>
      </w:r>
      <w:r w:rsidR="00743AF8" w:rsidRPr="0084046C">
        <w:t xml:space="preserve"> </w:t>
      </w:r>
      <w:r w:rsidR="00312189">
        <w:t>provide</w:t>
      </w:r>
      <w:r w:rsidR="00743AF8" w:rsidRPr="0084046C">
        <w:t xml:space="preserve"> shared understanding and transparency of what drives decision-making in the master plan process. Applying the principles will help find the appropriate balance between </w:t>
      </w:r>
      <w:r w:rsidR="007427B0">
        <w:t>potentially</w:t>
      </w:r>
      <w:r w:rsidR="00743AF8" w:rsidRPr="0084046C">
        <w:t xml:space="preserve"> competing objectives.</w:t>
      </w:r>
      <w:r w:rsidR="0E877FB1" w:rsidRPr="0084046C">
        <w:t>The draft design principles are listed below:</w:t>
      </w:r>
    </w:p>
    <w:p w14:paraId="09EDF18B" w14:textId="46E12C39" w:rsidR="00237271" w:rsidRPr="00237271" w:rsidRDefault="00237271" w:rsidP="00237271">
      <w:pPr>
        <w:pStyle w:val="ListBullet"/>
        <w:rPr>
          <w:rFonts w:eastAsiaTheme="majorEastAsia"/>
        </w:rPr>
      </w:pPr>
      <w:r w:rsidRPr="00237271">
        <w:rPr>
          <w:rFonts w:eastAsiaTheme="majorEastAsia"/>
        </w:rPr>
        <w:t>Protect Melbourne’s world class drinking water</w:t>
      </w:r>
      <w:r w:rsidR="0019404B">
        <w:rPr>
          <w:rFonts w:eastAsiaTheme="majorEastAsia"/>
        </w:rPr>
        <w:t>.</w:t>
      </w:r>
    </w:p>
    <w:p w14:paraId="08581CEB" w14:textId="1DD4C48D" w:rsidR="00237271" w:rsidRPr="00237271" w:rsidRDefault="00237271" w:rsidP="00237271">
      <w:pPr>
        <w:pStyle w:val="ListBullet"/>
        <w:rPr>
          <w:rFonts w:eastAsiaTheme="majorEastAsia"/>
        </w:rPr>
      </w:pPr>
      <w:r w:rsidRPr="00237271">
        <w:rPr>
          <w:rFonts w:eastAsiaTheme="majorEastAsia"/>
        </w:rPr>
        <w:t>Enhance community health and wellbeing</w:t>
      </w:r>
      <w:r w:rsidR="0019404B">
        <w:rPr>
          <w:rFonts w:eastAsiaTheme="majorEastAsia"/>
        </w:rPr>
        <w:t>.</w:t>
      </w:r>
    </w:p>
    <w:p w14:paraId="375A186C" w14:textId="5F9DCD20" w:rsidR="00237271" w:rsidRPr="00237271" w:rsidRDefault="00237271" w:rsidP="00237271">
      <w:pPr>
        <w:pStyle w:val="ListBullet"/>
        <w:rPr>
          <w:rFonts w:eastAsiaTheme="majorEastAsia"/>
        </w:rPr>
      </w:pPr>
      <w:r w:rsidRPr="00237271">
        <w:rPr>
          <w:rFonts w:eastAsiaTheme="majorEastAsia"/>
        </w:rPr>
        <w:t>Protect and enhance cultural values</w:t>
      </w:r>
      <w:r w:rsidR="0019404B">
        <w:rPr>
          <w:rFonts w:eastAsiaTheme="majorEastAsia"/>
        </w:rPr>
        <w:t>.</w:t>
      </w:r>
    </w:p>
    <w:p w14:paraId="1667B1CA" w14:textId="6C07CC0F" w:rsidR="00237271" w:rsidRPr="00237271" w:rsidRDefault="00237271" w:rsidP="00237271">
      <w:pPr>
        <w:pStyle w:val="ListBullet"/>
        <w:rPr>
          <w:rFonts w:eastAsiaTheme="majorEastAsia"/>
        </w:rPr>
      </w:pPr>
      <w:r w:rsidRPr="00237271">
        <w:rPr>
          <w:rFonts w:eastAsiaTheme="majorEastAsia"/>
        </w:rPr>
        <w:t>Protect and enhance biodiversity</w:t>
      </w:r>
      <w:r w:rsidR="0019404B">
        <w:rPr>
          <w:rFonts w:eastAsiaTheme="majorEastAsia"/>
        </w:rPr>
        <w:t>.</w:t>
      </w:r>
    </w:p>
    <w:p w14:paraId="231C61F5" w14:textId="22D6216A" w:rsidR="00237271" w:rsidRPr="00237271" w:rsidRDefault="00237271" w:rsidP="00237271">
      <w:pPr>
        <w:pStyle w:val="ListBullet"/>
        <w:rPr>
          <w:rFonts w:eastAsiaTheme="majorEastAsia"/>
        </w:rPr>
      </w:pPr>
      <w:r w:rsidRPr="00237271">
        <w:rPr>
          <w:rFonts w:eastAsiaTheme="majorEastAsia"/>
        </w:rPr>
        <w:t>Protect and enhance heritage</w:t>
      </w:r>
      <w:r w:rsidR="0019404B">
        <w:rPr>
          <w:rFonts w:eastAsiaTheme="majorEastAsia"/>
        </w:rPr>
        <w:t>.</w:t>
      </w:r>
    </w:p>
    <w:p w14:paraId="12E6CA19" w14:textId="454C0B25" w:rsidR="00237271" w:rsidRPr="00237271" w:rsidRDefault="00237271" w:rsidP="00237271">
      <w:pPr>
        <w:pStyle w:val="ListBullet"/>
        <w:rPr>
          <w:rFonts w:eastAsiaTheme="majorEastAsia"/>
        </w:rPr>
      </w:pPr>
      <w:r w:rsidRPr="00237271">
        <w:rPr>
          <w:rFonts w:eastAsiaTheme="majorEastAsia"/>
        </w:rPr>
        <w:t>Ensure a sustainable future for recreation at Yan Yean</w:t>
      </w:r>
      <w:r w:rsidR="0019404B">
        <w:rPr>
          <w:rFonts w:eastAsiaTheme="majorEastAsia"/>
        </w:rPr>
        <w:t>.</w:t>
      </w:r>
    </w:p>
    <w:p w14:paraId="529BF8F8" w14:textId="28F4F590" w:rsidR="00911501" w:rsidRPr="00E434BC" w:rsidRDefault="00237271" w:rsidP="00E434BC">
      <w:pPr>
        <w:pStyle w:val="ListBullet"/>
        <w:rPr>
          <w:rFonts w:asciiTheme="majorHAnsi" w:eastAsiaTheme="majorEastAsia" w:hAnsiTheme="majorHAnsi" w:cstheme="majorBidi"/>
          <w:b/>
          <w:bCs/>
          <w:color w:val="00428B" w:themeColor="accent1"/>
          <w:sz w:val="28"/>
          <w:szCs w:val="28"/>
        </w:rPr>
      </w:pPr>
      <w:r w:rsidRPr="00237271">
        <w:rPr>
          <w:rFonts w:eastAsiaTheme="majorEastAsia"/>
        </w:rPr>
        <w:t>Promote research, education and an engaged community</w:t>
      </w:r>
      <w:r w:rsidR="0019404B">
        <w:rPr>
          <w:rFonts w:eastAsiaTheme="majorEastAsia"/>
        </w:rPr>
        <w:t>.</w:t>
      </w:r>
    </w:p>
    <w:p w14:paraId="75922571" w14:textId="579664D4" w:rsidR="00911501" w:rsidRPr="0084046C" w:rsidRDefault="008A3BFB" w:rsidP="00E434BC">
      <w:pPr>
        <w:pStyle w:val="BodyText"/>
        <w:rPr>
          <w:rFonts w:eastAsiaTheme="majorEastAsia"/>
        </w:rPr>
      </w:pPr>
      <w:r>
        <w:t>Participants were asked about their level of comfort with the principles and if there are any gaps in the principle</w:t>
      </w:r>
      <w:r w:rsidR="00D019A9">
        <w:t>s</w:t>
      </w:r>
      <w:r>
        <w:t xml:space="preserve">. </w:t>
      </w:r>
      <w:r w:rsidR="00911501" w:rsidRPr="0084046C">
        <w:t xml:space="preserve">Most workshop participants </w:t>
      </w:r>
      <w:r w:rsidR="00F75B08">
        <w:t>stated they were</w:t>
      </w:r>
      <w:r w:rsidR="00911501" w:rsidRPr="0084046C">
        <w:t xml:space="preserve"> </w:t>
      </w:r>
      <w:r w:rsidR="00F75B08">
        <w:t>‘</w:t>
      </w:r>
      <w:r w:rsidR="00911501" w:rsidRPr="0084046C">
        <w:t>comfortable</w:t>
      </w:r>
      <w:r w:rsidR="00F75B08">
        <w:t>’ or ‘very comfortable’</w:t>
      </w:r>
      <w:r w:rsidR="00911501" w:rsidRPr="0084046C">
        <w:t xml:space="preserve"> with the</w:t>
      </w:r>
      <w:r w:rsidR="00F75B08">
        <w:t xml:space="preserve">se </w:t>
      </w:r>
      <w:r w:rsidR="00911501" w:rsidRPr="0084046C">
        <w:t>principles</w:t>
      </w:r>
      <w:r w:rsidR="00DC2CFD">
        <w:t>. Whilst no</w:t>
      </w:r>
      <w:r w:rsidR="00F75B08">
        <w:t xml:space="preserve"> gaps </w:t>
      </w:r>
      <w:r w:rsidR="00DC2CFD">
        <w:t xml:space="preserve">were highlighted, participants did observe the potential for conflict </w:t>
      </w:r>
      <w:r w:rsidR="006A2960">
        <w:t xml:space="preserve">between </w:t>
      </w:r>
      <w:r w:rsidR="00DC2CFD">
        <w:t>principles</w:t>
      </w:r>
      <w:r w:rsidR="006A2960">
        <w:t>, for example, between increased visitation and protection of biodiversity</w:t>
      </w:r>
      <w:r>
        <w:t xml:space="preserve"> and suggest</w:t>
      </w:r>
      <w:r w:rsidR="00D019A9">
        <w:t>ed</w:t>
      </w:r>
      <w:r>
        <w:t xml:space="preserve"> further detail</w:t>
      </w:r>
      <w:r w:rsidR="00D019A9">
        <w:t xml:space="preserve"> to be considered in applying</w:t>
      </w:r>
      <w:r>
        <w:t xml:space="preserve"> the principles during the master plan process</w:t>
      </w:r>
      <w:r w:rsidR="00911501" w:rsidRPr="0084046C">
        <w:t>.</w:t>
      </w:r>
    </w:p>
    <w:p w14:paraId="5F047E32" w14:textId="5CDFFB6F" w:rsidR="007B7255" w:rsidRDefault="007B7255" w:rsidP="008B41A3">
      <w:pPr>
        <w:pStyle w:val="Heading2"/>
      </w:pPr>
      <w:r>
        <w:t>What’s next?</w:t>
      </w:r>
    </w:p>
    <w:p w14:paraId="7EF8E155" w14:textId="77777777" w:rsidR="00F75B08" w:rsidRDefault="007B7255" w:rsidP="0E877FB1">
      <w:pPr>
        <w:pStyle w:val="BodyText"/>
      </w:pPr>
      <w:r>
        <w:t xml:space="preserve">The findings from this phase of community engagement will be used to inform the development of a Draft Master Plan for Yan Yean Reservoir. Melbourne Water will undertake further technical investigations to understand how </w:t>
      </w:r>
      <w:r w:rsidR="00F75B08">
        <w:t xml:space="preserve">these community ideas could be designed and delivered in balance with the important existing function and values of Yan Yean Reservoir. </w:t>
      </w:r>
      <w:r>
        <w:t xml:space="preserve"> </w:t>
      </w:r>
    </w:p>
    <w:p w14:paraId="459572A4" w14:textId="0913DA53" w:rsidR="007B7255" w:rsidRDefault="007B7255" w:rsidP="0E877FB1">
      <w:pPr>
        <w:pStyle w:val="BodyText"/>
        <w:rPr>
          <w:highlight w:val="yellow"/>
        </w:rPr>
      </w:pPr>
      <w:r w:rsidRPr="007E4954">
        <w:rPr>
          <w:color w:val="2B579A"/>
          <w:shd w:val="clear" w:color="auto" w:fill="E6E6E6"/>
        </w:rPr>
        <w:t xml:space="preserve">Please ensure you </w:t>
      </w:r>
      <w:r w:rsidR="008B41A3">
        <w:rPr>
          <w:color w:val="2B579A"/>
          <w:shd w:val="clear" w:color="auto" w:fill="E6E6E6"/>
        </w:rPr>
        <w:t>go to</w:t>
      </w:r>
      <w:r w:rsidRPr="007E4954">
        <w:rPr>
          <w:color w:val="2B579A"/>
          <w:shd w:val="clear" w:color="auto" w:fill="E6E6E6"/>
        </w:rPr>
        <w:t xml:space="preserve"> the </w:t>
      </w:r>
      <w:hyperlink r:id="rId27" w:history="1">
        <w:r w:rsidRPr="00242119">
          <w:rPr>
            <w:rStyle w:val="Hyperlink"/>
            <w:shd w:val="clear" w:color="auto" w:fill="E6E6E6"/>
          </w:rPr>
          <w:t>YourSay ‘</w:t>
        </w:r>
        <w:r w:rsidR="00BC0742" w:rsidRPr="00242119">
          <w:rPr>
            <w:rStyle w:val="Hyperlink"/>
            <w:shd w:val="clear" w:color="auto" w:fill="E6E6E6"/>
          </w:rPr>
          <w:t>Revitalising</w:t>
        </w:r>
        <w:r w:rsidRPr="00242119">
          <w:rPr>
            <w:rStyle w:val="Hyperlink"/>
            <w:shd w:val="clear" w:color="auto" w:fill="E6E6E6"/>
          </w:rPr>
          <w:t xml:space="preserve"> Yan Yean Reservoir’</w:t>
        </w:r>
      </w:hyperlink>
      <w:r w:rsidR="008B41A3">
        <w:rPr>
          <w:rStyle w:val="Hyperlink"/>
          <w:shd w:val="clear" w:color="auto" w:fill="E6E6E6"/>
        </w:rPr>
        <w:t xml:space="preserve"> website</w:t>
      </w:r>
      <w:r w:rsidR="007427B0">
        <w:rPr>
          <w:color w:val="2B579A"/>
          <w:shd w:val="clear" w:color="auto" w:fill="E6E6E6"/>
        </w:rPr>
        <w:t xml:space="preserve"> </w:t>
      </w:r>
      <w:r w:rsidR="00F75B08">
        <w:rPr>
          <w:color w:val="2B579A"/>
          <w:shd w:val="clear" w:color="auto" w:fill="E6E6E6"/>
        </w:rPr>
        <w:t>and click</w:t>
      </w:r>
      <w:r w:rsidR="008B41A3">
        <w:rPr>
          <w:color w:val="2B579A"/>
          <w:shd w:val="clear" w:color="auto" w:fill="E6E6E6"/>
        </w:rPr>
        <w:t xml:space="preserve"> FOLLOW </w:t>
      </w:r>
      <w:r w:rsidR="007427B0">
        <w:rPr>
          <w:color w:val="2B579A"/>
          <w:shd w:val="clear" w:color="auto" w:fill="E6E6E6"/>
        </w:rPr>
        <w:t>to be kept up-to-</w:t>
      </w:r>
      <w:r w:rsidRPr="007E4954">
        <w:rPr>
          <w:color w:val="2B579A"/>
          <w:shd w:val="clear" w:color="auto" w:fill="E6E6E6"/>
        </w:rPr>
        <w:t>date on the progress of this project.</w:t>
      </w:r>
    </w:p>
    <w:p w14:paraId="74AD69AB" w14:textId="67B13D33" w:rsidR="007B7255" w:rsidRDefault="007B7255" w:rsidP="007B7255">
      <w:pPr>
        <w:pStyle w:val="BodyText"/>
      </w:pPr>
    </w:p>
    <w:p w14:paraId="4F59BFFA" w14:textId="0F207118" w:rsidR="007B7255" w:rsidRPr="007B7255" w:rsidRDefault="007B7255" w:rsidP="007B7255">
      <w:pPr>
        <w:pStyle w:val="BodyText"/>
        <w:rPr>
          <w:rFonts w:ascii="Verdana" w:hAnsi="Verdana" w:cstheme="minorBidi"/>
        </w:rPr>
      </w:pPr>
    </w:p>
    <w:sectPr w:rsidR="007B7255" w:rsidRPr="007B7255" w:rsidSect="00F42947">
      <w:headerReference w:type="default" r:id="rId28"/>
      <w:footerReference w:type="default" r:id="rId29"/>
      <w:pgSz w:w="11906" w:h="16838" w:code="9"/>
      <w:pgMar w:top="1134" w:right="1134" w:bottom="1134" w:left="1134" w:header="567" w:footer="680"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530CE1" w14:textId="77777777" w:rsidR="00FD6BDA" w:rsidRDefault="00FD6BDA" w:rsidP="00256624">
      <w:r>
        <w:separator/>
      </w:r>
    </w:p>
    <w:p w14:paraId="30220D46" w14:textId="77777777" w:rsidR="00FD6BDA" w:rsidRDefault="00FD6BDA"/>
  </w:endnote>
  <w:endnote w:type="continuationSeparator" w:id="0">
    <w:p w14:paraId="08A91193" w14:textId="77777777" w:rsidR="00FD6BDA" w:rsidRDefault="00FD6BDA" w:rsidP="00256624">
      <w:r>
        <w:continuationSeparator/>
      </w:r>
    </w:p>
    <w:p w14:paraId="5913D90B" w14:textId="77777777" w:rsidR="00FD6BDA" w:rsidRDefault="00FD6B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ircular Std Book">
    <w:panose1 w:val="00000000000000000000"/>
    <w:charset w:val="00"/>
    <w:family w:val="swiss"/>
    <w:notTrueType/>
    <w:pitch w:val="variable"/>
    <w:sig w:usb0="8000002F" w:usb1="5000E47B" w:usb2="00000008"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venir LT Std 35 Light">
    <w:altName w:val="Century Gothic"/>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10E5FE" w14:textId="60B14FA6" w:rsidR="00C803C3" w:rsidRPr="008144A0" w:rsidRDefault="00C803C3" w:rsidP="00B3680B">
    <w:pPr>
      <w:pStyle w:val="FooterLine"/>
    </w:pPr>
  </w:p>
  <w:p w14:paraId="47544812" w14:textId="77777777" w:rsidR="009B637D" w:rsidRDefault="009B637D" w:rsidP="00B3680B">
    <w:pPr>
      <w:pStyle w:val="FooterAboutUs"/>
    </w:pPr>
    <w:r>
      <w:rPr>
        <w:color w:val="2B579A"/>
        <w:shd w:val="clear" w:color="auto" w:fill="E6E6E6"/>
        <w:lang w:eastAsia="en-AU"/>
      </w:rPr>
      <w:drawing>
        <wp:anchor distT="0" distB="0" distL="114300" distR="114300" simplePos="0" relativeHeight="251681792" behindDoc="1" locked="1" layoutInCell="1" allowOverlap="1" wp14:anchorId="438663CD" wp14:editId="15AF8D5C">
          <wp:simplePos x="0" y="0"/>
          <wp:positionH relativeFrom="page">
            <wp:align>right</wp:align>
          </wp:positionH>
          <wp:positionV relativeFrom="paragraph">
            <wp:posOffset>0</wp:posOffset>
          </wp:positionV>
          <wp:extent cx="1980000" cy="424800"/>
          <wp:effectExtent l="0" t="0" r="0" b="0"/>
          <wp:wrapNone/>
          <wp:docPr id="20" name="Picture 20" descr="Melbourne Wa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Melbourne Water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80000" cy="424800"/>
                  </a:xfrm>
                  <a:prstGeom prst="rect">
                    <a:avLst/>
                  </a:prstGeom>
                </pic:spPr>
              </pic:pic>
            </a:graphicData>
          </a:graphic>
          <wp14:sizeRelH relativeFrom="margin">
            <wp14:pctWidth>0</wp14:pctWidth>
          </wp14:sizeRelH>
          <wp14:sizeRelV relativeFrom="margin">
            <wp14:pctHeight>0</wp14:pctHeight>
          </wp14:sizeRelV>
        </wp:anchor>
      </w:drawing>
    </w:r>
    <w:r w:rsidRPr="000E18A6">
      <w:rPr>
        <w:color w:val="2B579A"/>
        <w:shd w:val="clear" w:color="auto" w:fill="E6E6E6"/>
        <w:lang w:eastAsia="en-AU"/>
      </w:rPr>
      <w:drawing>
        <wp:anchor distT="0" distB="0" distL="114300" distR="114300" simplePos="0" relativeHeight="251680768" behindDoc="1" locked="1" layoutInCell="1" allowOverlap="1" wp14:anchorId="0ACECCC1" wp14:editId="3A91C2C8">
          <wp:simplePos x="0" y="0"/>
          <wp:positionH relativeFrom="margin">
            <wp:posOffset>-31115</wp:posOffset>
          </wp:positionH>
          <wp:positionV relativeFrom="paragraph">
            <wp:posOffset>0</wp:posOffset>
          </wp:positionV>
          <wp:extent cx="763200" cy="428400"/>
          <wp:effectExtent l="0" t="0" r="0" b="0"/>
          <wp:wrapNone/>
          <wp:docPr id="21" name="VICLogo" descr="Victoria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VICLogo" descr="Victoria State Government logo"/>
                  <pic:cNvPicPr/>
                </pic:nvPicPr>
                <pic:blipFill>
                  <a:blip r:embed="rId2" cstate="print">
                    <a:extLst>
                      <a:ext uri="{28A0092B-C50C-407E-A947-70E740481C1C}">
                        <a14:useLocalDpi xmlns:a14="http://schemas.microsoft.com/office/drawing/2010/main" val="0"/>
                      </a:ext>
                    </a:extLst>
                  </a:blip>
                  <a:stretch>
                    <a:fillRect/>
                  </a:stretch>
                </pic:blipFill>
                <pic:spPr>
                  <a:xfrm>
                    <a:off x="0" y="0"/>
                    <a:ext cx="763200" cy="428400"/>
                  </a:xfrm>
                  <a:prstGeom prst="rect">
                    <a:avLst/>
                  </a:prstGeom>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Pr="00E906A2">
      <w:t>Melbourne Water is owned by the Victorian Government. We</w:t>
    </w:r>
    <w:r w:rsidR="00B3680B">
      <w:t> </w:t>
    </w:r>
    <w:r w:rsidRPr="00E906A2">
      <w:t>manage Melbourne’s water</w:t>
    </w:r>
    <w:r>
      <w:t xml:space="preserve"> </w:t>
    </w:r>
    <w:r w:rsidRPr="00E906A2">
      <w:t>supply catchments, remove and treat most of Melbourne’s sewage, and manage rivers and</w:t>
    </w:r>
    <w:r>
      <w:t xml:space="preserve"> </w:t>
    </w:r>
    <w:r w:rsidRPr="00E906A2">
      <w:t xml:space="preserve">creeks and major drainage systems throughout </w:t>
    </w:r>
    <w:r w:rsidRPr="00B74771">
      <w:t>the</w:t>
    </w:r>
    <w:r w:rsidRPr="00E906A2">
      <w:t xml:space="preserve"> Port</w:t>
    </w:r>
    <w:r w:rsidR="00B3680B">
      <w:t> </w:t>
    </w:r>
    <w:r w:rsidRPr="00E906A2">
      <w:t>Phillip and Westernport region.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F8FA73" w14:textId="77777777" w:rsidR="00FD6BDA" w:rsidRDefault="00FD6BDA" w:rsidP="00256624">
      <w:r>
        <w:separator/>
      </w:r>
    </w:p>
  </w:footnote>
  <w:footnote w:type="continuationSeparator" w:id="0">
    <w:p w14:paraId="1DE26E36" w14:textId="77777777" w:rsidR="00FD6BDA" w:rsidRDefault="00FD6BDA" w:rsidP="00256624">
      <w:r>
        <w:continuationSeparator/>
      </w:r>
    </w:p>
    <w:p w14:paraId="12AAD16E" w14:textId="77777777" w:rsidR="00FD6BDA" w:rsidRDefault="00FD6BD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82B8E0" w14:textId="42E3EE7C" w:rsidR="009B637D" w:rsidRDefault="009B637D" w:rsidP="009B637D">
    <w:pPr>
      <w:pStyle w:val="Header"/>
    </w:pPr>
    <w:r>
      <w:rPr>
        <w:color w:val="2B579A"/>
        <w:shd w:val="clear" w:color="auto" w:fill="E6E6E6"/>
      </w:rPr>
      <w:fldChar w:fldCharType="begin"/>
    </w:r>
    <w:r>
      <w:instrText xml:space="preserve"> IF </w:instrText>
    </w:r>
    <w:r>
      <w:rPr>
        <w:color w:val="2B579A"/>
        <w:shd w:val="clear" w:color="auto" w:fill="E6E6E6"/>
      </w:rPr>
      <w:fldChar w:fldCharType="begin"/>
    </w:r>
    <w:r>
      <w:instrText xml:space="preserve"> PAGE </w:instrText>
    </w:r>
    <w:r>
      <w:rPr>
        <w:color w:val="2B579A"/>
        <w:shd w:val="clear" w:color="auto" w:fill="E6E6E6"/>
      </w:rPr>
      <w:fldChar w:fldCharType="separate"/>
    </w:r>
    <w:r w:rsidR="00CF2ADC">
      <w:rPr>
        <w:noProof/>
      </w:rPr>
      <w:instrText>8</w:instrText>
    </w:r>
    <w:r>
      <w:rPr>
        <w:color w:val="2B579A"/>
        <w:shd w:val="clear" w:color="auto" w:fill="E6E6E6"/>
      </w:rPr>
      <w:fldChar w:fldCharType="end"/>
    </w:r>
    <w:r>
      <w:instrText xml:space="preserve"> &lt;&gt; 1 </w:instrText>
    </w:r>
    <w:r>
      <w:rPr>
        <w:color w:val="2B579A"/>
        <w:shd w:val="clear" w:color="auto" w:fill="E6E6E6"/>
      </w:rPr>
      <w:fldChar w:fldCharType="begin"/>
    </w:r>
    <w:r>
      <w:instrText xml:space="preserve"> PAGE   \* MERGEFORMAT </w:instrText>
    </w:r>
    <w:r>
      <w:rPr>
        <w:color w:val="2B579A"/>
        <w:shd w:val="clear" w:color="auto" w:fill="E6E6E6"/>
      </w:rPr>
      <w:fldChar w:fldCharType="separate"/>
    </w:r>
    <w:r w:rsidR="00CF2ADC">
      <w:rPr>
        <w:noProof/>
      </w:rPr>
      <w:instrText>8</w:instrText>
    </w:r>
    <w:r>
      <w:rPr>
        <w:color w:val="2B579A"/>
        <w:shd w:val="clear" w:color="auto" w:fill="E6E6E6"/>
      </w:rPr>
      <w:fldChar w:fldCharType="end"/>
    </w:r>
    <w:r>
      <w:instrText xml:space="preserve">  </w:instrText>
    </w:r>
    <w:r w:rsidR="00CF2ADC">
      <w:rPr>
        <w:color w:val="2B579A"/>
        <w:shd w:val="clear" w:color="auto" w:fill="E6E6E6"/>
      </w:rPr>
      <w:fldChar w:fldCharType="separate"/>
    </w:r>
    <w:r w:rsidR="00CF2ADC">
      <w:rPr>
        <w:noProof/>
      </w:rPr>
      <w:t>8</w:t>
    </w:r>
    <w:r>
      <w:rPr>
        <w:color w:val="2B579A"/>
        <w:shd w:val="clear" w:color="auto" w:fill="E6E6E6"/>
      </w:rPr>
      <w:fldChar w:fldCharType="end"/>
    </w:r>
    <w:r>
      <w:rPr>
        <w:color w:val="2B579A"/>
        <w:shd w:val="clear" w:color="auto" w:fill="E6E6E6"/>
      </w:rPr>
      <w:fldChar w:fldCharType="begin"/>
    </w:r>
    <w:r>
      <w:instrText xml:space="preserve">  </w:instrText>
    </w:r>
    <w:r>
      <w:rPr>
        <w:color w:val="2B579A"/>
        <w:shd w:val="clear" w:color="auto" w:fill="E6E6E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289C5270"/>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54EA2858"/>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3CFE4154"/>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62EEE10E"/>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90AC9ACE"/>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4E348764"/>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8" w15:restartNumberingAfterBreak="0">
    <w:nsid w:val="080F49E7"/>
    <w:multiLevelType w:val="hybridMultilevel"/>
    <w:tmpl w:val="AA6A38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88A3D16"/>
    <w:multiLevelType w:val="hybridMultilevel"/>
    <w:tmpl w:val="815ABB4C"/>
    <w:lvl w:ilvl="0" w:tplc="CB426128">
      <w:start w:val="1"/>
      <w:numFmt w:val="bullet"/>
      <w:lvlText w:val="–"/>
      <w:lvlJc w:val="left"/>
      <w:pPr>
        <w:tabs>
          <w:tab w:val="num" w:pos="720"/>
        </w:tabs>
        <w:ind w:left="720" w:hanging="360"/>
      </w:pPr>
      <w:rPr>
        <w:rFonts w:ascii="Verdana" w:hAnsi="Verdana" w:hint="default"/>
      </w:rPr>
    </w:lvl>
    <w:lvl w:ilvl="1" w:tplc="C9BE0068" w:tentative="1">
      <w:start w:val="1"/>
      <w:numFmt w:val="bullet"/>
      <w:lvlText w:val="–"/>
      <w:lvlJc w:val="left"/>
      <w:pPr>
        <w:tabs>
          <w:tab w:val="num" w:pos="1440"/>
        </w:tabs>
        <w:ind w:left="1440" w:hanging="360"/>
      </w:pPr>
      <w:rPr>
        <w:rFonts w:ascii="Verdana" w:hAnsi="Verdana" w:hint="default"/>
      </w:rPr>
    </w:lvl>
    <w:lvl w:ilvl="2" w:tplc="F1FAB78C" w:tentative="1">
      <w:start w:val="1"/>
      <w:numFmt w:val="bullet"/>
      <w:lvlText w:val="–"/>
      <w:lvlJc w:val="left"/>
      <w:pPr>
        <w:tabs>
          <w:tab w:val="num" w:pos="2160"/>
        </w:tabs>
        <w:ind w:left="2160" w:hanging="360"/>
      </w:pPr>
      <w:rPr>
        <w:rFonts w:ascii="Verdana" w:hAnsi="Verdana" w:hint="default"/>
      </w:rPr>
    </w:lvl>
    <w:lvl w:ilvl="3" w:tplc="F580C648">
      <w:start w:val="1"/>
      <w:numFmt w:val="bullet"/>
      <w:lvlText w:val="–"/>
      <w:lvlJc w:val="left"/>
      <w:pPr>
        <w:tabs>
          <w:tab w:val="num" w:pos="2880"/>
        </w:tabs>
        <w:ind w:left="2880" w:hanging="360"/>
      </w:pPr>
      <w:rPr>
        <w:rFonts w:ascii="Verdana" w:hAnsi="Verdana" w:hint="default"/>
      </w:rPr>
    </w:lvl>
    <w:lvl w:ilvl="4" w:tplc="593473E8" w:tentative="1">
      <w:start w:val="1"/>
      <w:numFmt w:val="bullet"/>
      <w:lvlText w:val="–"/>
      <w:lvlJc w:val="left"/>
      <w:pPr>
        <w:tabs>
          <w:tab w:val="num" w:pos="3600"/>
        </w:tabs>
        <w:ind w:left="3600" w:hanging="360"/>
      </w:pPr>
      <w:rPr>
        <w:rFonts w:ascii="Verdana" w:hAnsi="Verdana" w:hint="default"/>
      </w:rPr>
    </w:lvl>
    <w:lvl w:ilvl="5" w:tplc="2458ADE4" w:tentative="1">
      <w:start w:val="1"/>
      <w:numFmt w:val="bullet"/>
      <w:lvlText w:val="–"/>
      <w:lvlJc w:val="left"/>
      <w:pPr>
        <w:tabs>
          <w:tab w:val="num" w:pos="4320"/>
        </w:tabs>
        <w:ind w:left="4320" w:hanging="360"/>
      </w:pPr>
      <w:rPr>
        <w:rFonts w:ascii="Verdana" w:hAnsi="Verdana" w:hint="default"/>
      </w:rPr>
    </w:lvl>
    <w:lvl w:ilvl="6" w:tplc="AE1AB8EC" w:tentative="1">
      <w:start w:val="1"/>
      <w:numFmt w:val="bullet"/>
      <w:lvlText w:val="–"/>
      <w:lvlJc w:val="left"/>
      <w:pPr>
        <w:tabs>
          <w:tab w:val="num" w:pos="5040"/>
        </w:tabs>
        <w:ind w:left="5040" w:hanging="360"/>
      </w:pPr>
      <w:rPr>
        <w:rFonts w:ascii="Verdana" w:hAnsi="Verdana" w:hint="default"/>
      </w:rPr>
    </w:lvl>
    <w:lvl w:ilvl="7" w:tplc="A45E5AB0" w:tentative="1">
      <w:start w:val="1"/>
      <w:numFmt w:val="bullet"/>
      <w:lvlText w:val="–"/>
      <w:lvlJc w:val="left"/>
      <w:pPr>
        <w:tabs>
          <w:tab w:val="num" w:pos="5760"/>
        </w:tabs>
        <w:ind w:left="5760" w:hanging="360"/>
      </w:pPr>
      <w:rPr>
        <w:rFonts w:ascii="Verdana" w:hAnsi="Verdana" w:hint="default"/>
      </w:rPr>
    </w:lvl>
    <w:lvl w:ilvl="8" w:tplc="AC42DDC8" w:tentative="1">
      <w:start w:val="1"/>
      <w:numFmt w:val="bullet"/>
      <w:lvlText w:val="–"/>
      <w:lvlJc w:val="left"/>
      <w:pPr>
        <w:tabs>
          <w:tab w:val="num" w:pos="6480"/>
        </w:tabs>
        <w:ind w:left="6480" w:hanging="360"/>
      </w:pPr>
      <w:rPr>
        <w:rFonts w:ascii="Verdana" w:hAnsi="Verdana" w:hint="default"/>
      </w:rPr>
    </w:lvl>
  </w:abstractNum>
  <w:abstractNum w:abstractNumId="10" w15:restartNumberingAfterBreak="0">
    <w:nsid w:val="08962614"/>
    <w:multiLevelType w:val="multilevel"/>
    <w:tmpl w:val="F38E5484"/>
    <w:name w:val="Headings"/>
    <w:lvl w:ilvl="0">
      <w:start w:val="1"/>
      <w:numFmt w:val="decimal"/>
      <w:suff w:val="space"/>
      <w:lvlText w:val="%1."/>
      <w:lvlJc w:val="left"/>
      <w:pPr>
        <w:ind w:left="454" w:hanging="454"/>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12" w15:restartNumberingAfterBreak="0">
    <w:nsid w:val="0F2C2BAD"/>
    <w:multiLevelType w:val="multilevel"/>
    <w:tmpl w:val="6A1C3D9E"/>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Restart w:val="0"/>
      <w:suff w:val="spac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10E13386"/>
    <w:multiLevelType w:val="hybridMultilevel"/>
    <w:tmpl w:val="940863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4890D1D"/>
    <w:multiLevelType w:val="multilevel"/>
    <w:tmpl w:val="224E9608"/>
    <w:lvl w:ilvl="0">
      <w:start w:val="7"/>
      <w:numFmt w:val="bullet"/>
      <w:lvlText w:val="•"/>
      <w:lvlJc w:val="left"/>
      <w:pPr>
        <w:tabs>
          <w:tab w:val="num" w:pos="284"/>
        </w:tabs>
        <w:ind w:left="284" w:hanging="284"/>
      </w:pPr>
      <w:rPr>
        <w:rFonts w:ascii="Times New Roman" w:hAnsi="Times New Roman" w:cs="Times New Roman" w:hint="default"/>
        <w:color w:val="auto"/>
        <w:position w:val="0"/>
        <w:sz w:val="20"/>
      </w:rPr>
    </w:lvl>
    <w:lvl w:ilvl="1">
      <w:start w:val="5"/>
      <w:numFmt w:val="bullet"/>
      <w:lvlText w:val="–"/>
      <w:lvlJc w:val="left"/>
      <w:pPr>
        <w:tabs>
          <w:tab w:val="num" w:pos="567"/>
        </w:tabs>
        <w:ind w:left="567" w:hanging="283"/>
      </w:pPr>
      <w:rPr>
        <w:rFonts w:ascii="Circular Std Book" w:hAnsi="Circular Std Book" w:hint="default"/>
        <w:b w:val="0"/>
        <w:i w:val="0"/>
        <w:color w:val="auto"/>
        <w:position w:val="0"/>
        <w:sz w:val="20"/>
      </w:rPr>
    </w:lvl>
    <w:lvl w:ilvl="2">
      <w:start w:val="1"/>
      <w:numFmt w:val="bullet"/>
      <w:lvlText w:val="&gt;"/>
      <w:lvlJc w:val="left"/>
      <w:pPr>
        <w:tabs>
          <w:tab w:val="num" w:pos="851"/>
        </w:tabs>
        <w:ind w:left="851" w:hanging="284"/>
      </w:pPr>
      <w:rPr>
        <w:rFonts w:ascii="Arial" w:hAnsi="Arial" w:hint="default"/>
        <w:b w:val="0"/>
        <w:i w:val="0"/>
        <w:color w:val="auto"/>
        <w:position w:val="2"/>
        <w:sz w:val="20"/>
      </w:rPr>
    </w:lvl>
    <w:lvl w:ilvl="3">
      <w:start w:val="1"/>
      <w:numFmt w:val="bullet"/>
      <w:lvlText w:val="–"/>
      <w:lvlJc w:val="left"/>
      <w:pPr>
        <w:tabs>
          <w:tab w:val="num" w:pos="1792"/>
        </w:tabs>
        <w:ind w:left="1792" w:hanging="357"/>
      </w:pPr>
      <w:rPr>
        <w:rFonts w:ascii="Arial" w:hAnsi="Arial" w:hint="default"/>
        <w:color w:val="auto"/>
      </w:rPr>
    </w:lvl>
    <w:lvl w:ilvl="4">
      <w:start w:val="1"/>
      <w:numFmt w:val="bullet"/>
      <w:lvlText w:val="–"/>
      <w:lvlJc w:val="left"/>
      <w:pPr>
        <w:tabs>
          <w:tab w:val="num" w:pos="2149"/>
        </w:tabs>
        <w:ind w:left="2149" w:hanging="357"/>
      </w:pPr>
      <w:rPr>
        <w:rFonts w:ascii="Arial" w:hAnsi="Arial" w:hint="default"/>
        <w:color w:val="auto"/>
      </w:rPr>
    </w:lvl>
    <w:lvl w:ilvl="5">
      <w:start w:val="1"/>
      <w:numFmt w:val="none"/>
      <w:lvlText w:val=""/>
      <w:lvlJc w:val="left"/>
      <w:pPr>
        <w:tabs>
          <w:tab w:val="num" w:pos="2409"/>
        </w:tabs>
        <w:ind w:left="2550" w:hanging="425"/>
      </w:pPr>
      <w:rPr>
        <w:rFonts w:hint="default"/>
      </w:rPr>
    </w:lvl>
    <w:lvl w:ilvl="6">
      <w:start w:val="1"/>
      <w:numFmt w:val="none"/>
      <w:lvlText w:val=""/>
      <w:lvlJc w:val="left"/>
      <w:pPr>
        <w:tabs>
          <w:tab w:val="num" w:pos="2834"/>
        </w:tabs>
        <w:ind w:left="2975" w:hanging="425"/>
      </w:pPr>
      <w:rPr>
        <w:rFonts w:hint="default"/>
      </w:rPr>
    </w:lvl>
    <w:lvl w:ilvl="7">
      <w:start w:val="1"/>
      <w:numFmt w:val="none"/>
      <w:lvlText w:val=""/>
      <w:lvlJc w:val="left"/>
      <w:pPr>
        <w:tabs>
          <w:tab w:val="num" w:pos="3259"/>
        </w:tabs>
        <w:ind w:left="3400" w:hanging="425"/>
      </w:pPr>
      <w:rPr>
        <w:rFonts w:hint="default"/>
      </w:rPr>
    </w:lvl>
    <w:lvl w:ilvl="8">
      <w:start w:val="1"/>
      <w:numFmt w:val="none"/>
      <w:lvlText w:val=""/>
      <w:lvlJc w:val="left"/>
      <w:pPr>
        <w:tabs>
          <w:tab w:val="num" w:pos="3684"/>
        </w:tabs>
        <w:ind w:left="3825" w:hanging="425"/>
      </w:pPr>
      <w:rPr>
        <w:rFonts w:hint="default"/>
      </w:rPr>
    </w:lvl>
  </w:abstractNum>
  <w:abstractNum w:abstractNumId="15" w15:restartNumberingAfterBreak="0">
    <w:nsid w:val="149120EE"/>
    <w:multiLevelType w:val="multilevel"/>
    <w:tmpl w:val="E6EA6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57A2AD7"/>
    <w:multiLevelType w:val="hybridMultilevel"/>
    <w:tmpl w:val="4E4AFF28"/>
    <w:lvl w:ilvl="0" w:tplc="6DAE179C">
      <w:start w:val="1"/>
      <w:numFmt w:val="bullet"/>
      <w:lvlText w:val="–"/>
      <w:lvlJc w:val="left"/>
      <w:pPr>
        <w:tabs>
          <w:tab w:val="num" w:pos="720"/>
        </w:tabs>
        <w:ind w:left="720" w:hanging="360"/>
      </w:pPr>
      <w:rPr>
        <w:rFonts w:ascii="Verdana" w:hAnsi="Verdana" w:hint="default"/>
      </w:rPr>
    </w:lvl>
    <w:lvl w:ilvl="1" w:tplc="0A8AC4CE" w:tentative="1">
      <w:start w:val="1"/>
      <w:numFmt w:val="bullet"/>
      <w:lvlText w:val="–"/>
      <w:lvlJc w:val="left"/>
      <w:pPr>
        <w:tabs>
          <w:tab w:val="num" w:pos="1440"/>
        </w:tabs>
        <w:ind w:left="1440" w:hanging="360"/>
      </w:pPr>
      <w:rPr>
        <w:rFonts w:ascii="Verdana" w:hAnsi="Verdana" w:hint="default"/>
      </w:rPr>
    </w:lvl>
    <w:lvl w:ilvl="2" w:tplc="8FE82872" w:tentative="1">
      <w:start w:val="1"/>
      <w:numFmt w:val="bullet"/>
      <w:lvlText w:val="–"/>
      <w:lvlJc w:val="left"/>
      <w:pPr>
        <w:tabs>
          <w:tab w:val="num" w:pos="2160"/>
        </w:tabs>
        <w:ind w:left="2160" w:hanging="360"/>
      </w:pPr>
      <w:rPr>
        <w:rFonts w:ascii="Verdana" w:hAnsi="Verdana" w:hint="default"/>
      </w:rPr>
    </w:lvl>
    <w:lvl w:ilvl="3" w:tplc="E436A51A">
      <w:start w:val="1"/>
      <w:numFmt w:val="bullet"/>
      <w:lvlText w:val="–"/>
      <w:lvlJc w:val="left"/>
      <w:pPr>
        <w:tabs>
          <w:tab w:val="num" w:pos="2880"/>
        </w:tabs>
        <w:ind w:left="2880" w:hanging="360"/>
      </w:pPr>
      <w:rPr>
        <w:rFonts w:ascii="Verdana" w:hAnsi="Verdana" w:hint="default"/>
      </w:rPr>
    </w:lvl>
    <w:lvl w:ilvl="4" w:tplc="4C3E5F22" w:tentative="1">
      <w:start w:val="1"/>
      <w:numFmt w:val="bullet"/>
      <w:lvlText w:val="–"/>
      <w:lvlJc w:val="left"/>
      <w:pPr>
        <w:tabs>
          <w:tab w:val="num" w:pos="3600"/>
        </w:tabs>
        <w:ind w:left="3600" w:hanging="360"/>
      </w:pPr>
      <w:rPr>
        <w:rFonts w:ascii="Verdana" w:hAnsi="Verdana" w:hint="default"/>
      </w:rPr>
    </w:lvl>
    <w:lvl w:ilvl="5" w:tplc="373EB8FC" w:tentative="1">
      <w:start w:val="1"/>
      <w:numFmt w:val="bullet"/>
      <w:lvlText w:val="–"/>
      <w:lvlJc w:val="left"/>
      <w:pPr>
        <w:tabs>
          <w:tab w:val="num" w:pos="4320"/>
        </w:tabs>
        <w:ind w:left="4320" w:hanging="360"/>
      </w:pPr>
      <w:rPr>
        <w:rFonts w:ascii="Verdana" w:hAnsi="Verdana" w:hint="default"/>
      </w:rPr>
    </w:lvl>
    <w:lvl w:ilvl="6" w:tplc="30BC2936" w:tentative="1">
      <w:start w:val="1"/>
      <w:numFmt w:val="bullet"/>
      <w:lvlText w:val="–"/>
      <w:lvlJc w:val="left"/>
      <w:pPr>
        <w:tabs>
          <w:tab w:val="num" w:pos="5040"/>
        </w:tabs>
        <w:ind w:left="5040" w:hanging="360"/>
      </w:pPr>
      <w:rPr>
        <w:rFonts w:ascii="Verdana" w:hAnsi="Verdana" w:hint="default"/>
      </w:rPr>
    </w:lvl>
    <w:lvl w:ilvl="7" w:tplc="4B56B268" w:tentative="1">
      <w:start w:val="1"/>
      <w:numFmt w:val="bullet"/>
      <w:lvlText w:val="–"/>
      <w:lvlJc w:val="left"/>
      <w:pPr>
        <w:tabs>
          <w:tab w:val="num" w:pos="5760"/>
        </w:tabs>
        <w:ind w:left="5760" w:hanging="360"/>
      </w:pPr>
      <w:rPr>
        <w:rFonts w:ascii="Verdana" w:hAnsi="Verdana" w:hint="default"/>
      </w:rPr>
    </w:lvl>
    <w:lvl w:ilvl="8" w:tplc="E71466BE" w:tentative="1">
      <w:start w:val="1"/>
      <w:numFmt w:val="bullet"/>
      <w:lvlText w:val="–"/>
      <w:lvlJc w:val="left"/>
      <w:pPr>
        <w:tabs>
          <w:tab w:val="num" w:pos="6480"/>
        </w:tabs>
        <w:ind w:left="6480" w:hanging="360"/>
      </w:pPr>
      <w:rPr>
        <w:rFonts w:ascii="Verdana" w:hAnsi="Verdana" w:hint="default"/>
      </w:rPr>
    </w:lvl>
  </w:abstractNum>
  <w:abstractNum w:abstractNumId="17" w15:restartNumberingAfterBreak="0">
    <w:nsid w:val="1EBD5DFF"/>
    <w:multiLevelType w:val="multilevel"/>
    <w:tmpl w:val="886299E8"/>
    <w:name w:val="NumberedLists3"/>
    <w:lvl w:ilvl="0">
      <w:start w:val="1"/>
      <w:numFmt w:val="decimal"/>
      <w:pStyle w:val="NotesNumbered"/>
      <w:lvlText w:val="%1."/>
      <w:lvlJc w:val="left"/>
      <w:pPr>
        <w:ind w:left="454" w:hanging="45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23883F98"/>
    <w:multiLevelType w:val="multilevel"/>
    <w:tmpl w:val="5C9896F2"/>
    <w:name w:val="Bullets"/>
    <w:lvl w:ilvl="0">
      <w:start w:val="1"/>
      <w:numFmt w:val="bullet"/>
      <w:pStyle w:val="ListBullet"/>
      <w:lvlText w:val="•"/>
      <w:lvlJc w:val="left"/>
      <w:pPr>
        <w:ind w:left="567" w:hanging="567"/>
      </w:pPr>
      <w:rPr>
        <w:rFonts w:ascii="Verdana" w:hAnsi="Verdana" w:hint="default"/>
        <w:color w:val="auto"/>
      </w:rPr>
    </w:lvl>
    <w:lvl w:ilvl="1">
      <w:start w:val="1"/>
      <w:numFmt w:val="bullet"/>
      <w:lvlText w:val=""/>
      <w:lvlJc w:val="left"/>
      <w:pPr>
        <w:ind w:left="1134" w:hanging="567"/>
      </w:pPr>
      <w:rPr>
        <w:rFonts w:ascii="Symbol" w:hAnsi="Symbol" w:hint="default"/>
      </w:rPr>
    </w:lvl>
    <w:lvl w:ilvl="2">
      <w:start w:val="1"/>
      <w:numFmt w:val="bullet"/>
      <w:pStyle w:val="ListBullet3"/>
      <w:lvlText w:val="&gt;"/>
      <w:lvlJc w:val="left"/>
      <w:pPr>
        <w:ind w:left="1701" w:hanging="567"/>
      </w:pPr>
      <w:rPr>
        <w:rFonts w:ascii="Verdana" w:hAnsi="Verdana"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20" w15:restartNumberingAfterBreak="0">
    <w:nsid w:val="2911260D"/>
    <w:multiLevelType w:val="multilevel"/>
    <w:tmpl w:val="A368767C"/>
    <w:name w:val="NotesNumbering"/>
    <w:lvl w:ilvl="0">
      <w:start w:val="1"/>
      <w:numFmt w:val="decimal"/>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2C976934"/>
    <w:multiLevelType w:val="multilevel"/>
    <w:tmpl w:val="C9881CB4"/>
    <w:name w:val="TableBullets"/>
    <w:styleLink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2" w15:restartNumberingAfterBreak="0">
    <w:nsid w:val="2DEC7A6F"/>
    <w:multiLevelType w:val="hybridMultilevel"/>
    <w:tmpl w:val="A0FA3E28"/>
    <w:lvl w:ilvl="0" w:tplc="F4588368">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24" w15:restartNumberingAfterBreak="0">
    <w:nsid w:val="32051EAB"/>
    <w:multiLevelType w:val="multilevel"/>
    <w:tmpl w:val="87CC2CFC"/>
    <w:name w:val="NumberedLists"/>
    <w:lvl w:ilvl="0">
      <w:start w:val="1"/>
      <w:numFmt w:val="decimal"/>
      <w:pStyle w:val="ListNumber"/>
      <w:lvlText w:val="%1."/>
      <w:lvlJc w:val="left"/>
      <w:pPr>
        <w:tabs>
          <w:tab w:val="num" w:pos="567"/>
        </w:tabs>
        <w:ind w:left="567" w:hanging="567"/>
      </w:pPr>
      <w:rPr>
        <w:rFonts w:hint="default"/>
      </w:rPr>
    </w:lvl>
    <w:lvl w:ilvl="1">
      <w:start w:val="1"/>
      <w:numFmt w:val="lowerLetter"/>
      <w:pStyle w:val="ListNumber2"/>
      <w:lvlText w:val="%2."/>
      <w:lvlJc w:val="left"/>
      <w:pPr>
        <w:tabs>
          <w:tab w:val="num" w:pos="1134"/>
        </w:tabs>
        <w:ind w:left="1134" w:hanging="567"/>
      </w:pPr>
      <w:rPr>
        <w:rFonts w:hint="default"/>
      </w:rPr>
    </w:lvl>
    <w:lvl w:ilvl="2">
      <w:start w:val="1"/>
      <w:numFmt w:val="lowerRoman"/>
      <w:pStyle w:val="ListNumber3"/>
      <w:lvlText w:val="%3."/>
      <w:lvlJc w:val="left"/>
      <w:pPr>
        <w:tabs>
          <w:tab w:val="num" w:pos="1701"/>
        </w:tabs>
        <w:ind w:left="1701" w:hanging="567"/>
      </w:pPr>
      <w:rPr>
        <w:rFonts w:hint="default"/>
      </w:rPr>
    </w:lvl>
    <w:lvl w:ilvl="3">
      <w:start w:val="1"/>
      <w:numFmt w:val="upperLetter"/>
      <w:pStyle w:val="ListNumber4"/>
      <w:lvlText w:val="%4."/>
      <w:lvlJc w:val="left"/>
      <w:pPr>
        <w:tabs>
          <w:tab w:val="num" w:pos="2268"/>
        </w:tabs>
        <w:ind w:left="2268" w:hanging="567"/>
      </w:pPr>
      <w:rPr>
        <w:rFonts w:hint="default"/>
      </w:rPr>
    </w:lvl>
    <w:lvl w:ilvl="4">
      <w:start w:val="1"/>
      <w:numFmt w:val="upperRoman"/>
      <w:pStyle w:val="ListNumber5"/>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right"/>
      <w:pPr>
        <w:tabs>
          <w:tab w:val="num" w:pos="5103"/>
        </w:tabs>
        <w:ind w:left="5103" w:hanging="567"/>
      </w:pPr>
      <w:rPr>
        <w:rFonts w:hint="default"/>
      </w:rPr>
    </w:lvl>
  </w:abstractNum>
  <w:abstractNum w:abstractNumId="25" w15:restartNumberingAfterBreak="0">
    <w:nsid w:val="33272774"/>
    <w:multiLevelType w:val="multilevel"/>
    <w:tmpl w:val="94063178"/>
    <w:name w:val="Bullets2"/>
    <w:lvl w:ilvl="0">
      <w:start w:val="1"/>
      <w:numFmt w:val="bullet"/>
      <w:pStyle w:val="HighlightBoxBullet"/>
      <w:lvlText w:val="•"/>
      <w:lvlJc w:val="left"/>
      <w:pPr>
        <w:ind w:left="794" w:hanging="567"/>
      </w:pPr>
      <w:rPr>
        <w:rFonts w:ascii="Verdana" w:hAnsi="Verdan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FBA036F"/>
    <w:multiLevelType w:val="hybridMultilevel"/>
    <w:tmpl w:val="B686A168"/>
    <w:lvl w:ilvl="0" w:tplc="84BA7CF0">
      <w:start w:val="1"/>
      <w:numFmt w:val="bullet"/>
      <w:lvlText w:val="-"/>
      <w:lvlJc w:val="left"/>
      <w:pPr>
        <w:ind w:left="720" w:hanging="360"/>
      </w:pPr>
      <w:rPr>
        <w:rFonts w:ascii="Calibri" w:hAnsi="Calibri" w:hint="default"/>
      </w:rPr>
    </w:lvl>
    <w:lvl w:ilvl="1" w:tplc="746A8552">
      <w:start w:val="1"/>
      <w:numFmt w:val="bullet"/>
      <w:lvlText w:val="o"/>
      <w:lvlJc w:val="left"/>
      <w:pPr>
        <w:ind w:left="1440" w:hanging="360"/>
      </w:pPr>
      <w:rPr>
        <w:rFonts w:ascii="Courier New" w:hAnsi="Courier New" w:hint="default"/>
      </w:rPr>
    </w:lvl>
    <w:lvl w:ilvl="2" w:tplc="324A908E">
      <w:start w:val="1"/>
      <w:numFmt w:val="bullet"/>
      <w:lvlText w:val=""/>
      <w:lvlJc w:val="left"/>
      <w:pPr>
        <w:ind w:left="2160" w:hanging="360"/>
      </w:pPr>
      <w:rPr>
        <w:rFonts w:ascii="Wingdings" w:hAnsi="Wingdings" w:hint="default"/>
      </w:rPr>
    </w:lvl>
    <w:lvl w:ilvl="3" w:tplc="3B50C5C2">
      <w:start w:val="1"/>
      <w:numFmt w:val="bullet"/>
      <w:lvlText w:val=""/>
      <w:lvlJc w:val="left"/>
      <w:pPr>
        <w:ind w:left="2880" w:hanging="360"/>
      </w:pPr>
      <w:rPr>
        <w:rFonts w:ascii="Symbol" w:hAnsi="Symbol" w:hint="default"/>
      </w:rPr>
    </w:lvl>
    <w:lvl w:ilvl="4" w:tplc="616CFC42">
      <w:start w:val="1"/>
      <w:numFmt w:val="bullet"/>
      <w:lvlText w:val="o"/>
      <w:lvlJc w:val="left"/>
      <w:pPr>
        <w:ind w:left="3600" w:hanging="360"/>
      </w:pPr>
      <w:rPr>
        <w:rFonts w:ascii="Courier New" w:hAnsi="Courier New" w:hint="default"/>
      </w:rPr>
    </w:lvl>
    <w:lvl w:ilvl="5" w:tplc="34A409B8">
      <w:start w:val="1"/>
      <w:numFmt w:val="bullet"/>
      <w:lvlText w:val=""/>
      <w:lvlJc w:val="left"/>
      <w:pPr>
        <w:ind w:left="4320" w:hanging="360"/>
      </w:pPr>
      <w:rPr>
        <w:rFonts w:ascii="Wingdings" w:hAnsi="Wingdings" w:hint="default"/>
      </w:rPr>
    </w:lvl>
    <w:lvl w:ilvl="6" w:tplc="1DB4F670">
      <w:start w:val="1"/>
      <w:numFmt w:val="bullet"/>
      <w:lvlText w:val=""/>
      <w:lvlJc w:val="left"/>
      <w:pPr>
        <w:ind w:left="5040" w:hanging="360"/>
      </w:pPr>
      <w:rPr>
        <w:rFonts w:ascii="Symbol" w:hAnsi="Symbol" w:hint="default"/>
      </w:rPr>
    </w:lvl>
    <w:lvl w:ilvl="7" w:tplc="AA68C392">
      <w:start w:val="1"/>
      <w:numFmt w:val="bullet"/>
      <w:lvlText w:val="o"/>
      <w:lvlJc w:val="left"/>
      <w:pPr>
        <w:ind w:left="5760" w:hanging="360"/>
      </w:pPr>
      <w:rPr>
        <w:rFonts w:ascii="Courier New" w:hAnsi="Courier New" w:hint="default"/>
      </w:rPr>
    </w:lvl>
    <w:lvl w:ilvl="8" w:tplc="627CAE78">
      <w:start w:val="1"/>
      <w:numFmt w:val="bullet"/>
      <w:lvlText w:val=""/>
      <w:lvlJc w:val="left"/>
      <w:pPr>
        <w:ind w:left="6480" w:hanging="360"/>
      </w:pPr>
      <w:rPr>
        <w:rFonts w:ascii="Wingdings" w:hAnsi="Wingdings" w:hint="default"/>
      </w:rPr>
    </w:lvl>
  </w:abstractNum>
  <w:abstractNum w:abstractNumId="27" w15:restartNumberingAfterBreak="0">
    <w:nsid w:val="4411CF94"/>
    <w:multiLevelType w:val="hybridMultilevel"/>
    <w:tmpl w:val="B1269A8C"/>
    <w:lvl w:ilvl="0" w:tplc="6B786980">
      <w:start w:val="1"/>
      <w:numFmt w:val="bullet"/>
      <w:lvlText w:val=""/>
      <w:lvlJc w:val="left"/>
      <w:pPr>
        <w:ind w:left="720" w:hanging="360"/>
      </w:pPr>
      <w:rPr>
        <w:rFonts w:ascii="Symbol" w:hAnsi="Symbol" w:hint="default"/>
      </w:rPr>
    </w:lvl>
    <w:lvl w:ilvl="1" w:tplc="E20451E6">
      <w:start w:val="1"/>
      <w:numFmt w:val="bullet"/>
      <w:lvlText w:val="o"/>
      <w:lvlJc w:val="left"/>
      <w:pPr>
        <w:ind w:left="1440" w:hanging="360"/>
      </w:pPr>
      <w:rPr>
        <w:rFonts w:ascii="Courier New" w:hAnsi="Courier New" w:hint="default"/>
      </w:rPr>
    </w:lvl>
    <w:lvl w:ilvl="2" w:tplc="3B62702E">
      <w:start w:val="1"/>
      <w:numFmt w:val="bullet"/>
      <w:lvlText w:val=""/>
      <w:lvlJc w:val="left"/>
      <w:pPr>
        <w:ind w:left="2160" w:hanging="360"/>
      </w:pPr>
      <w:rPr>
        <w:rFonts w:ascii="Wingdings" w:hAnsi="Wingdings" w:hint="default"/>
      </w:rPr>
    </w:lvl>
    <w:lvl w:ilvl="3" w:tplc="08365E76">
      <w:start w:val="1"/>
      <w:numFmt w:val="bullet"/>
      <w:lvlText w:val=""/>
      <w:lvlJc w:val="left"/>
      <w:pPr>
        <w:ind w:left="2880" w:hanging="360"/>
      </w:pPr>
      <w:rPr>
        <w:rFonts w:ascii="Symbol" w:hAnsi="Symbol" w:hint="default"/>
      </w:rPr>
    </w:lvl>
    <w:lvl w:ilvl="4" w:tplc="4C1C2752">
      <w:start w:val="1"/>
      <w:numFmt w:val="bullet"/>
      <w:lvlText w:val="o"/>
      <w:lvlJc w:val="left"/>
      <w:pPr>
        <w:ind w:left="3600" w:hanging="360"/>
      </w:pPr>
      <w:rPr>
        <w:rFonts w:ascii="Courier New" w:hAnsi="Courier New" w:hint="default"/>
      </w:rPr>
    </w:lvl>
    <w:lvl w:ilvl="5" w:tplc="F5B82908">
      <w:start w:val="1"/>
      <w:numFmt w:val="bullet"/>
      <w:lvlText w:val=""/>
      <w:lvlJc w:val="left"/>
      <w:pPr>
        <w:ind w:left="4320" w:hanging="360"/>
      </w:pPr>
      <w:rPr>
        <w:rFonts w:ascii="Wingdings" w:hAnsi="Wingdings" w:hint="default"/>
      </w:rPr>
    </w:lvl>
    <w:lvl w:ilvl="6" w:tplc="A5821010">
      <w:start w:val="1"/>
      <w:numFmt w:val="bullet"/>
      <w:lvlText w:val=""/>
      <w:lvlJc w:val="left"/>
      <w:pPr>
        <w:ind w:left="5040" w:hanging="360"/>
      </w:pPr>
      <w:rPr>
        <w:rFonts w:ascii="Symbol" w:hAnsi="Symbol" w:hint="default"/>
      </w:rPr>
    </w:lvl>
    <w:lvl w:ilvl="7" w:tplc="B860CC14">
      <w:start w:val="1"/>
      <w:numFmt w:val="bullet"/>
      <w:lvlText w:val="o"/>
      <w:lvlJc w:val="left"/>
      <w:pPr>
        <w:ind w:left="5760" w:hanging="360"/>
      </w:pPr>
      <w:rPr>
        <w:rFonts w:ascii="Courier New" w:hAnsi="Courier New" w:hint="default"/>
      </w:rPr>
    </w:lvl>
    <w:lvl w:ilvl="8" w:tplc="9DDEF1DE">
      <w:start w:val="1"/>
      <w:numFmt w:val="bullet"/>
      <w:lvlText w:val=""/>
      <w:lvlJc w:val="left"/>
      <w:pPr>
        <w:ind w:left="6480" w:hanging="360"/>
      </w:pPr>
      <w:rPr>
        <w:rFonts w:ascii="Wingdings" w:hAnsi="Wingdings" w:hint="default"/>
      </w:rPr>
    </w:lvl>
  </w:abstractNum>
  <w:abstractNum w:abstractNumId="28" w15:restartNumberingAfterBreak="0">
    <w:nsid w:val="45E4753D"/>
    <w:multiLevelType w:val="multilevel"/>
    <w:tmpl w:val="FB6CF5E4"/>
    <w:lvl w:ilvl="0">
      <w:start w:val="1"/>
      <w:numFmt w:val="decimal"/>
      <w:lvlText w:val="%1."/>
      <w:lvlJc w:val="left"/>
      <w:pPr>
        <w:ind w:left="680" w:hanging="453"/>
      </w:pPr>
      <w:rPr>
        <w:rFonts w:hint="default"/>
      </w:rPr>
    </w:lvl>
    <w:lvl w:ilvl="1">
      <w:start w:val="1"/>
      <w:numFmt w:val="lowerLetter"/>
      <w:lvlText w:val="%2."/>
      <w:lvlJc w:val="left"/>
      <w:pPr>
        <w:ind w:left="1667" w:hanging="360"/>
      </w:pPr>
      <w:rPr>
        <w:rFonts w:hint="default"/>
      </w:rPr>
    </w:lvl>
    <w:lvl w:ilvl="2">
      <w:start w:val="1"/>
      <w:numFmt w:val="lowerRoman"/>
      <w:lvlText w:val="%3."/>
      <w:lvlJc w:val="right"/>
      <w:pPr>
        <w:ind w:left="2387" w:hanging="180"/>
      </w:pPr>
      <w:rPr>
        <w:rFonts w:hint="default"/>
      </w:rPr>
    </w:lvl>
    <w:lvl w:ilvl="3">
      <w:start w:val="1"/>
      <w:numFmt w:val="decimal"/>
      <w:lvlText w:val="%4."/>
      <w:lvlJc w:val="left"/>
      <w:pPr>
        <w:ind w:left="3107" w:hanging="360"/>
      </w:pPr>
      <w:rPr>
        <w:rFonts w:hint="default"/>
      </w:rPr>
    </w:lvl>
    <w:lvl w:ilvl="4">
      <w:start w:val="1"/>
      <w:numFmt w:val="lowerLetter"/>
      <w:lvlText w:val="%5."/>
      <w:lvlJc w:val="left"/>
      <w:pPr>
        <w:ind w:left="3827" w:hanging="360"/>
      </w:pPr>
      <w:rPr>
        <w:rFonts w:hint="default"/>
      </w:rPr>
    </w:lvl>
    <w:lvl w:ilvl="5">
      <w:start w:val="1"/>
      <w:numFmt w:val="lowerRoman"/>
      <w:lvlText w:val="%6."/>
      <w:lvlJc w:val="right"/>
      <w:pPr>
        <w:ind w:left="4547" w:hanging="180"/>
      </w:pPr>
      <w:rPr>
        <w:rFonts w:hint="default"/>
      </w:rPr>
    </w:lvl>
    <w:lvl w:ilvl="6">
      <w:start w:val="1"/>
      <w:numFmt w:val="decimal"/>
      <w:lvlText w:val="%7."/>
      <w:lvlJc w:val="left"/>
      <w:pPr>
        <w:ind w:left="5267" w:hanging="360"/>
      </w:pPr>
      <w:rPr>
        <w:rFonts w:hint="default"/>
      </w:rPr>
    </w:lvl>
    <w:lvl w:ilvl="7">
      <w:start w:val="1"/>
      <w:numFmt w:val="lowerLetter"/>
      <w:lvlText w:val="%8."/>
      <w:lvlJc w:val="left"/>
      <w:pPr>
        <w:ind w:left="5987" w:hanging="360"/>
      </w:pPr>
      <w:rPr>
        <w:rFonts w:hint="default"/>
      </w:rPr>
    </w:lvl>
    <w:lvl w:ilvl="8">
      <w:start w:val="1"/>
      <w:numFmt w:val="lowerRoman"/>
      <w:lvlText w:val="%9."/>
      <w:lvlJc w:val="right"/>
      <w:pPr>
        <w:ind w:left="6707" w:hanging="180"/>
      </w:pPr>
      <w:rPr>
        <w:rFonts w:hint="default"/>
      </w:rPr>
    </w:lvl>
  </w:abstractNum>
  <w:abstractNum w:abstractNumId="29" w15:restartNumberingAfterBreak="0">
    <w:nsid w:val="4C063496"/>
    <w:multiLevelType w:val="multilevel"/>
    <w:tmpl w:val="9ADC5578"/>
    <w:styleLink w:val="TableNumbering"/>
    <w:lvl w:ilvl="0">
      <w:start w:val="1"/>
      <w:numFmt w:val="decimal"/>
      <w:lvlText w:val="%1."/>
      <w:lvlJc w:val="left"/>
      <w:pPr>
        <w:ind w:left="680" w:hanging="567"/>
      </w:pPr>
      <w:rPr>
        <w:rFonts w:hint="default"/>
      </w:rPr>
    </w:lvl>
    <w:lvl w:ilvl="1">
      <w:start w:val="1"/>
      <w:numFmt w:val="decimal"/>
      <w:lvlText w:val="%1.%2"/>
      <w:lvlJc w:val="left"/>
      <w:pPr>
        <w:ind w:left="680" w:hanging="567"/>
      </w:pPr>
      <w:rPr>
        <w:rFonts w:hint="default"/>
      </w:rPr>
    </w:lvl>
    <w:lvl w:ilvl="2">
      <w:start w:val="1"/>
      <w:numFmt w:val="decimal"/>
      <w:lvlText w:val="%1.%2.%3"/>
      <w:lvlJc w:val="left"/>
      <w:pPr>
        <w:ind w:left="680" w:hanging="567"/>
      </w:pPr>
      <w:rPr>
        <w:rFonts w:hint="default"/>
      </w:rPr>
    </w:lvl>
    <w:lvl w:ilvl="3">
      <w:start w:val="1"/>
      <w:numFmt w:val="none"/>
      <w:lvlText w:val=""/>
      <w:lvlJc w:val="left"/>
      <w:pPr>
        <w:ind w:left="1019" w:hanging="906"/>
      </w:pPr>
      <w:rPr>
        <w:rFonts w:hint="default"/>
      </w:rPr>
    </w:lvl>
    <w:lvl w:ilvl="4">
      <w:start w:val="1"/>
      <w:numFmt w:val="none"/>
      <w:lvlText w:val=""/>
      <w:lvlJc w:val="left"/>
      <w:pPr>
        <w:ind w:left="1132" w:hanging="1019"/>
      </w:pPr>
      <w:rPr>
        <w:rFonts w:hint="default"/>
      </w:rPr>
    </w:lvl>
    <w:lvl w:ilvl="5">
      <w:start w:val="1"/>
      <w:numFmt w:val="none"/>
      <w:lvlText w:val=""/>
      <w:lvlJc w:val="left"/>
      <w:pPr>
        <w:ind w:left="1245" w:hanging="1132"/>
      </w:pPr>
      <w:rPr>
        <w:rFonts w:hint="default"/>
      </w:rPr>
    </w:lvl>
    <w:lvl w:ilvl="6">
      <w:start w:val="1"/>
      <w:numFmt w:val="none"/>
      <w:lvlText w:val=""/>
      <w:lvlJc w:val="left"/>
      <w:pPr>
        <w:ind w:left="1358" w:hanging="1245"/>
      </w:pPr>
      <w:rPr>
        <w:rFonts w:hint="default"/>
      </w:rPr>
    </w:lvl>
    <w:lvl w:ilvl="7">
      <w:start w:val="1"/>
      <w:numFmt w:val="none"/>
      <w:lvlText w:val=""/>
      <w:lvlJc w:val="left"/>
      <w:pPr>
        <w:tabs>
          <w:tab w:val="num" w:pos="5103"/>
        </w:tabs>
        <w:ind w:left="1471" w:hanging="1358"/>
      </w:pPr>
      <w:rPr>
        <w:rFonts w:hint="default"/>
      </w:rPr>
    </w:lvl>
    <w:lvl w:ilvl="8">
      <w:start w:val="1"/>
      <w:numFmt w:val="none"/>
      <w:lvlText w:val=""/>
      <w:lvlJc w:val="left"/>
      <w:pPr>
        <w:ind w:left="1584" w:hanging="1471"/>
      </w:pPr>
      <w:rPr>
        <w:rFonts w:hint="default"/>
      </w:rPr>
    </w:lvl>
  </w:abstractNum>
  <w:abstractNum w:abstractNumId="30" w15:restartNumberingAfterBreak="0">
    <w:nsid w:val="4EF67232"/>
    <w:multiLevelType w:val="multilevel"/>
    <w:tmpl w:val="6EBCA8FA"/>
    <w:lvl w:ilvl="0">
      <w:start w:val="1"/>
      <w:numFmt w:val="upperLetter"/>
      <w:lvlRestart w:val="0"/>
      <w:pStyle w:val="Heading8"/>
      <w:suff w:val="nothing"/>
      <w:lvlText w:val="Appendix %1"/>
      <w:lvlJc w:val="left"/>
      <w:pPr>
        <w:ind w:left="0" w:firstLine="0"/>
      </w:pPr>
      <w:rPr>
        <w:rFonts w:hint="default"/>
      </w:rPr>
    </w:lvl>
    <w:lvl w:ilvl="1">
      <w:start w:val="1"/>
      <w:numFmt w:val="decimal"/>
      <w:pStyle w:val="Heading9"/>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1"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32" w15:restartNumberingAfterBreak="0">
    <w:nsid w:val="562EE075"/>
    <w:multiLevelType w:val="hybridMultilevel"/>
    <w:tmpl w:val="D97E78E4"/>
    <w:lvl w:ilvl="0" w:tplc="42BE0278">
      <w:start w:val="1"/>
      <w:numFmt w:val="bullet"/>
      <w:lvlText w:val="-"/>
      <w:lvlJc w:val="left"/>
      <w:pPr>
        <w:ind w:left="720" w:hanging="360"/>
      </w:pPr>
      <w:rPr>
        <w:rFonts w:ascii="Calibri" w:hAnsi="Calibri" w:hint="default"/>
      </w:rPr>
    </w:lvl>
    <w:lvl w:ilvl="1" w:tplc="0A5473B4">
      <w:start w:val="1"/>
      <w:numFmt w:val="bullet"/>
      <w:lvlText w:val="o"/>
      <w:lvlJc w:val="left"/>
      <w:pPr>
        <w:ind w:left="1440" w:hanging="360"/>
      </w:pPr>
      <w:rPr>
        <w:rFonts w:ascii="Courier New" w:hAnsi="Courier New" w:hint="default"/>
      </w:rPr>
    </w:lvl>
    <w:lvl w:ilvl="2" w:tplc="261E9CF6">
      <w:start w:val="1"/>
      <w:numFmt w:val="bullet"/>
      <w:lvlText w:val=""/>
      <w:lvlJc w:val="left"/>
      <w:pPr>
        <w:ind w:left="2160" w:hanging="360"/>
      </w:pPr>
      <w:rPr>
        <w:rFonts w:ascii="Wingdings" w:hAnsi="Wingdings" w:hint="default"/>
      </w:rPr>
    </w:lvl>
    <w:lvl w:ilvl="3" w:tplc="0BBEEAB0">
      <w:start w:val="1"/>
      <w:numFmt w:val="bullet"/>
      <w:lvlText w:val=""/>
      <w:lvlJc w:val="left"/>
      <w:pPr>
        <w:ind w:left="2880" w:hanging="360"/>
      </w:pPr>
      <w:rPr>
        <w:rFonts w:ascii="Symbol" w:hAnsi="Symbol" w:hint="default"/>
      </w:rPr>
    </w:lvl>
    <w:lvl w:ilvl="4" w:tplc="2696ADCE">
      <w:start w:val="1"/>
      <w:numFmt w:val="bullet"/>
      <w:lvlText w:val="o"/>
      <w:lvlJc w:val="left"/>
      <w:pPr>
        <w:ind w:left="3600" w:hanging="360"/>
      </w:pPr>
      <w:rPr>
        <w:rFonts w:ascii="Courier New" w:hAnsi="Courier New" w:hint="default"/>
      </w:rPr>
    </w:lvl>
    <w:lvl w:ilvl="5" w:tplc="50F085DE">
      <w:start w:val="1"/>
      <w:numFmt w:val="bullet"/>
      <w:lvlText w:val=""/>
      <w:lvlJc w:val="left"/>
      <w:pPr>
        <w:ind w:left="4320" w:hanging="360"/>
      </w:pPr>
      <w:rPr>
        <w:rFonts w:ascii="Wingdings" w:hAnsi="Wingdings" w:hint="default"/>
      </w:rPr>
    </w:lvl>
    <w:lvl w:ilvl="6" w:tplc="F55C816C">
      <w:start w:val="1"/>
      <w:numFmt w:val="bullet"/>
      <w:lvlText w:val=""/>
      <w:lvlJc w:val="left"/>
      <w:pPr>
        <w:ind w:left="5040" w:hanging="360"/>
      </w:pPr>
      <w:rPr>
        <w:rFonts w:ascii="Symbol" w:hAnsi="Symbol" w:hint="default"/>
      </w:rPr>
    </w:lvl>
    <w:lvl w:ilvl="7" w:tplc="9D680446">
      <w:start w:val="1"/>
      <w:numFmt w:val="bullet"/>
      <w:lvlText w:val="o"/>
      <w:lvlJc w:val="left"/>
      <w:pPr>
        <w:ind w:left="5760" w:hanging="360"/>
      </w:pPr>
      <w:rPr>
        <w:rFonts w:ascii="Courier New" w:hAnsi="Courier New" w:hint="default"/>
      </w:rPr>
    </w:lvl>
    <w:lvl w:ilvl="8" w:tplc="43DEF540">
      <w:start w:val="1"/>
      <w:numFmt w:val="bullet"/>
      <w:lvlText w:val=""/>
      <w:lvlJc w:val="left"/>
      <w:pPr>
        <w:ind w:left="6480" w:hanging="360"/>
      </w:pPr>
      <w:rPr>
        <w:rFonts w:ascii="Wingdings" w:hAnsi="Wingdings" w:hint="default"/>
      </w:rPr>
    </w:lvl>
  </w:abstractNum>
  <w:abstractNum w:abstractNumId="33" w15:restartNumberingAfterBreak="0">
    <w:nsid w:val="57231450"/>
    <w:multiLevelType w:val="multilevel"/>
    <w:tmpl w:val="C9207142"/>
    <w:lvl w:ilvl="0">
      <w:start w:val="1"/>
      <w:numFmt w:val="bullet"/>
      <w:lvlText w:val="•"/>
      <w:lvlJc w:val="left"/>
      <w:pPr>
        <w:ind w:left="510" w:hanging="283"/>
      </w:pPr>
      <w:rPr>
        <w:rFonts w:ascii="Times New Roman" w:hAnsi="Times New Roman" w:cs="Times New Roman" w:hint="default"/>
        <w:color w:val="auto"/>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34" w15:restartNumberingAfterBreak="0">
    <w:nsid w:val="58741D25"/>
    <w:multiLevelType w:val="multilevel"/>
    <w:tmpl w:val="10107B4A"/>
    <w:name w:val="TableNumbering"/>
    <w:styleLink w:val="TableFootnotes"/>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35" w15:restartNumberingAfterBreak="0">
    <w:nsid w:val="58C70956"/>
    <w:multiLevelType w:val="hybridMultilevel"/>
    <w:tmpl w:val="A9244E04"/>
    <w:lvl w:ilvl="0" w:tplc="6B5407D2">
      <w:start w:val="1"/>
      <w:numFmt w:val="bullet"/>
      <w:lvlText w:val="–"/>
      <w:lvlJc w:val="left"/>
      <w:pPr>
        <w:tabs>
          <w:tab w:val="num" w:pos="720"/>
        </w:tabs>
        <w:ind w:left="720" w:hanging="360"/>
      </w:pPr>
      <w:rPr>
        <w:rFonts w:ascii="Verdana" w:hAnsi="Verdana" w:hint="default"/>
      </w:rPr>
    </w:lvl>
    <w:lvl w:ilvl="1" w:tplc="638C4BD8" w:tentative="1">
      <w:start w:val="1"/>
      <w:numFmt w:val="bullet"/>
      <w:lvlText w:val="–"/>
      <w:lvlJc w:val="left"/>
      <w:pPr>
        <w:tabs>
          <w:tab w:val="num" w:pos="1440"/>
        </w:tabs>
        <w:ind w:left="1440" w:hanging="360"/>
      </w:pPr>
      <w:rPr>
        <w:rFonts w:ascii="Verdana" w:hAnsi="Verdana" w:hint="default"/>
      </w:rPr>
    </w:lvl>
    <w:lvl w:ilvl="2" w:tplc="1D36E6CE" w:tentative="1">
      <w:start w:val="1"/>
      <w:numFmt w:val="bullet"/>
      <w:lvlText w:val="–"/>
      <w:lvlJc w:val="left"/>
      <w:pPr>
        <w:tabs>
          <w:tab w:val="num" w:pos="2160"/>
        </w:tabs>
        <w:ind w:left="2160" w:hanging="360"/>
      </w:pPr>
      <w:rPr>
        <w:rFonts w:ascii="Verdana" w:hAnsi="Verdana" w:hint="default"/>
      </w:rPr>
    </w:lvl>
    <w:lvl w:ilvl="3" w:tplc="0DE210EA">
      <w:start w:val="1"/>
      <w:numFmt w:val="bullet"/>
      <w:lvlText w:val="–"/>
      <w:lvlJc w:val="left"/>
      <w:pPr>
        <w:tabs>
          <w:tab w:val="num" w:pos="2880"/>
        </w:tabs>
        <w:ind w:left="2880" w:hanging="360"/>
      </w:pPr>
      <w:rPr>
        <w:rFonts w:ascii="Verdana" w:hAnsi="Verdana" w:hint="default"/>
      </w:rPr>
    </w:lvl>
    <w:lvl w:ilvl="4" w:tplc="68D63BCC" w:tentative="1">
      <w:start w:val="1"/>
      <w:numFmt w:val="bullet"/>
      <w:lvlText w:val="–"/>
      <w:lvlJc w:val="left"/>
      <w:pPr>
        <w:tabs>
          <w:tab w:val="num" w:pos="3600"/>
        </w:tabs>
        <w:ind w:left="3600" w:hanging="360"/>
      </w:pPr>
      <w:rPr>
        <w:rFonts w:ascii="Verdana" w:hAnsi="Verdana" w:hint="default"/>
      </w:rPr>
    </w:lvl>
    <w:lvl w:ilvl="5" w:tplc="662AD118" w:tentative="1">
      <w:start w:val="1"/>
      <w:numFmt w:val="bullet"/>
      <w:lvlText w:val="–"/>
      <w:lvlJc w:val="left"/>
      <w:pPr>
        <w:tabs>
          <w:tab w:val="num" w:pos="4320"/>
        </w:tabs>
        <w:ind w:left="4320" w:hanging="360"/>
      </w:pPr>
      <w:rPr>
        <w:rFonts w:ascii="Verdana" w:hAnsi="Verdana" w:hint="default"/>
      </w:rPr>
    </w:lvl>
    <w:lvl w:ilvl="6" w:tplc="1DCEBB64" w:tentative="1">
      <w:start w:val="1"/>
      <w:numFmt w:val="bullet"/>
      <w:lvlText w:val="–"/>
      <w:lvlJc w:val="left"/>
      <w:pPr>
        <w:tabs>
          <w:tab w:val="num" w:pos="5040"/>
        </w:tabs>
        <w:ind w:left="5040" w:hanging="360"/>
      </w:pPr>
      <w:rPr>
        <w:rFonts w:ascii="Verdana" w:hAnsi="Verdana" w:hint="default"/>
      </w:rPr>
    </w:lvl>
    <w:lvl w:ilvl="7" w:tplc="9F644436" w:tentative="1">
      <w:start w:val="1"/>
      <w:numFmt w:val="bullet"/>
      <w:lvlText w:val="–"/>
      <w:lvlJc w:val="left"/>
      <w:pPr>
        <w:tabs>
          <w:tab w:val="num" w:pos="5760"/>
        </w:tabs>
        <w:ind w:left="5760" w:hanging="360"/>
      </w:pPr>
      <w:rPr>
        <w:rFonts w:ascii="Verdana" w:hAnsi="Verdana" w:hint="default"/>
      </w:rPr>
    </w:lvl>
    <w:lvl w:ilvl="8" w:tplc="278C9B40" w:tentative="1">
      <w:start w:val="1"/>
      <w:numFmt w:val="bullet"/>
      <w:lvlText w:val="–"/>
      <w:lvlJc w:val="left"/>
      <w:pPr>
        <w:tabs>
          <w:tab w:val="num" w:pos="6480"/>
        </w:tabs>
        <w:ind w:left="6480" w:hanging="360"/>
      </w:pPr>
      <w:rPr>
        <w:rFonts w:ascii="Verdana" w:hAnsi="Verdana" w:hint="default"/>
      </w:rPr>
    </w:lvl>
  </w:abstractNum>
  <w:abstractNum w:abstractNumId="36"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37"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8" w15:restartNumberingAfterBreak="0">
    <w:nsid w:val="5D0540A9"/>
    <w:multiLevelType w:val="multilevel"/>
    <w:tmpl w:val="680ADD20"/>
    <w:name w:val="MyAppendicesNumbering"/>
    <w:lvl w:ilvl="0">
      <w:start w:val="1"/>
      <w:numFmt w:val="upperLetter"/>
      <w:lvlText w:val="Appendix %1 "/>
      <w:lvlJc w:val="left"/>
      <w:pPr>
        <w:tabs>
          <w:tab w:val="num" w:pos="1701"/>
        </w:tabs>
        <w:ind w:left="1701" w:hanging="1701"/>
      </w:pPr>
      <w:rPr>
        <w:rFonts w:asciiTheme="majorHAnsi" w:hAnsiTheme="majorHAnsi" w:hint="default"/>
        <w:b/>
        <w:i w:val="0"/>
        <w:sz w:val="28"/>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9" w15:restartNumberingAfterBreak="0">
    <w:nsid w:val="66979667"/>
    <w:multiLevelType w:val="hybridMultilevel"/>
    <w:tmpl w:val="0370187C"/>
    <w:lvl w:ilvl="0" w:tplc="A90A5780">
      <w:start w:val="1"/>
      <w:numFmt w:val="bullet"/>
      <w:lvlText w:val="-"/>
      <w:lvlJc w:val="left"/>
      <w:pPr>
        <w:ind w:left="720" w:hanging="360"/>
      </w:pPr>
      <w:rPr>
        <w:rFonts w:ascii="Calibri" w:hAnsi="Calibri" w:hint="default"/>
      </w:rPr>
    </w:lvl>
    <w:lvl w:ilvl="1" w:tplc="1D048C58">
      <w:start w:val="1"/>
      <w:numFmt w:val="bullet"/>
      <w:lvlText w:val="o"/>
      <w:lvlJc w:val="left"/>
      <w:pPr>
        <w:ind w:left="1440" w:hanging="360"/>
      </w:pPr>
      <w:rPr>
        <w:rFonts w:ascii="Courier New" w:hAnsi="Courier New" w:hint="default"/>
      </w:rPr>
    </w:lvl>
    <w:lvl w:ilvl="2" w:tplc="6E3699C8">
      <w:start w:val="1"/>
      <w:numFmt w:val="bullet"/>
      <w:lvlText w:val=""/>
      <w:lvlJc w:val="left"/>
      <w:pPr>
        <w:ind w:left="2160" w:hanging="360"/>
      </w:pPr>
      <w:rPr>
        <w:rFonts w:ascii="Wingdings" w:hAnsi="Wingdings" w:hint="default"/>
      </w:rPr>
    </w:lvl>
    <w:lvl w:ilvl="3" w:tplc="14901686">
      <w:start w:val="1"/>
      <w:numFmt w:val="bullet"/>
      <w:lvlText w:val=""/>
      <w:lvlJc w:val="left"/>
      <w:pPr>
        <w:ind w:left="2880" w:hanging="360"/>
      </w:pPr>
      <w:rPr>
        <w:rFonts w:ascii="Symbol" w:hAnsi="Symbol" w:hint="default"/>
      </w:rPr>
    </w:lvl>
    <w:lvl w:ilvl="4" w:tplc="6C22CC60">
      <w:start w:val="1"/>
      <w:numFmt w:val="bullet"/>
      <w:lvlText w:val="o"/>
      <w:lvlJc w:val="left"/>
      <w:pPr>
        <w:ind w:left="3600" w:hanging="360"/>
      </w:pPr>
      <w:rPr>
        <w:rFonts w:ascii="Courier New" w:hAnsi="Courier New" w:hint="default"/>
      </w:rPr>
    </w:lvl>
    <w:lvl w:ilvl="5" w:tplc="3B4EA37E">
      <w:start w:val="1"/>
      <w:numFmt w:val="bullet"/>
      <w:lvlText w:val=""/>
      <w:lvlJc w:val="left"/>
      <w:pPr>
        <w:ind w:left="4320" w:hanging="360"/>
      </w:pPr>
      <w:rPr>
        <w:rFonts w:ascii="Wingdings" w:hAnsi="Wingdings" w:hint="default"/>
      </w:rPr>
    </w:lvl>
    <w:lvl w:ilvl="6" w:tplc="C91CE5A0">
      <w:start w:val="1"/>
      <w:numFmt w:val="bullet"/>
      <w:lvlText w:val=""/>
      <w:lvlJc w:val="left"/>
      <w:pPr>
        <w:ind w:left="5040" w:hanging="360"/>
      </w:pPr>
      <w:rPr>
        <w:rFonts w:ascii="Symbol" w:hAnsi="Symbol" w:hint="default"/>
      </w:rPr>
    </w:lvl>
    <w:lvl w:ilvl="7" w:tplc="BFCA4A18">
      <w:start w:val="1"/>
      <w:numFmt w:val="bullet"/>
      <w:lvlText w:val="o"/>
      <w:lvlJc w:val="left"/>
      <w:pPr>
        <w:ind w:left="5760" w:hanging="360"/>
      </w:pPr>
      <w:rPr>
        <w:rFonts w:ascii="Courier New" w:hAnsi="Courier New" w:hint="default"/>
      </w:rPr>
    </w:lvl>
    <w:lvl w:ilvl="8" w:tplc="E9FA9C26">
      <w:start w:val="1"/>
      <w:numFmt w:val="bullet"/>
      <w:lvlText w:val=""/>
      <w:lvlJc w:val="left"/>
      <w:pPr>
        <w:ind w:left="6480" w:hanging="360"/>
      </w:pPr>
      <w:rPr>
        <w:rFonts w:ascii="Wingdings" w:hAnsi="Wingdings" w:hint="default"/>
      </w:rPr>
    </w:lvl>
  </w:abstractNum>
  <w:abstractNum w:abstractNumId="40" w15:restartNumberingAfterBreak="0">
    <w:nsid w:val="6C193A23"/>
    <w:multiLevelType w:val="multilevel"/>
    <w:tmpl w:val="CBB8CEA2"/>
    <w:name w:val="NumberedLists2"/>
    <w:lvl w:ilvl="0">
      <w:start w:val="1"/>
      <w:numFmt w:val="decimal"/>
      <w:pStyle w:val="HighlightBoxNumbering"/>
      <w:lvlText w:val="%1."/>
      <w:lvlJc w:val="left"/>
      <w:pPr>
        <w:ind w:left="79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15:restartNumberingAfterBreak="0">
    <w:nsid w:val="6E42318E"/>
    <w:multiLevelType w:val="hybridMultilevel"/>
    <w:tmpl w:val="C152DEDE"/>
    <w:lvl w:ilvl="0" w:tplc="780240C2">
      <w:start w:val="1"/>
      <w:numFmt w:val="bullet"/>
      <w:lvlText w:val="–"/>
      <w:lvlJc w:val="left"/>
      <w:pPr>
        <w:tabs>
          <w:tab w:val="num" w:pos="720"/>
        </w:tabs>
        <w:ind w:left="720" w:hanging="360"/>
      </w:pPr>
      <w:rPr>
        <w:rFonts w:ascii="Verdana" w:hAnsi="Verdana" w:hint="default"/>
      </w:rPr>
    </w:lvl>
    <w:lvl w:ilvl="1" w:tplc="DE5ACA06" w:tentative="1">
      <w:start w:val="1"/>
      <w:numFmt w:val="bullet"/>
      <w:lvlText w:val="–"/>
      <w:lvlJc w:val="left"/>
      <w:pPr>
        <w:tabs>
          <w:tab w:val="num" w:pos="1440"/>
        </w:tabs>
        <w:ind w:left="1440" w:hanging="360"/>
      </w:pPr>
      <w:rPr>
        <w:rFonts w:ascii="Verdana" w:hAnsi="Verdana" w:hint="default"/>
      </w:rPr>
    </w:lvl>
    <w:lvl w:ilvl="2" w:tplc="F0709DA4" w:tentative="1">
      <w:start w:val="1"/>
      <w:numFmt w:val="bullet"/>
      <w:lvlText w:val="–"/>
      <w:lvlJc w:val="left"/>
      <w:pPr>
        <w:tabs>
          <w:tab w:val="num" w:pos="2160"/>
        </w:tabs>
        <w:ind w:left="2160" w:hanging="360"/>
      </w:pPr>
      <w:rPr>
        <w:rFonts w:ascii="Verdana" w:hAnsi="Verdana" w:hint="default"/>
      </w:rPr>
    </w:lvl>
    <w:lvl w:ilvl="3" w:tplc="02ACF0F0">
      <w:start w:val="1"/>
      <w:numFmt w:val="bullet"/>
      <w:lvlText w:val="–"/>
      <w:lvlJc w:val="left"/>
      <w:pPr>
        <w:tabs>
          <w:tab w:val="num" w:pos="2880"/>
        </w:tabs>
        <w:ind w:left="2880" w:hanging="360"/>
      </w:pPr>
      <w:rPr>
        <w:rFonts w:ascii="Verdana" w:hAnsi="Verdana" w:hint="default"/>
      </w:rPr>
    </w:lvl>
    <w:lvl w:ilvl="4" w:tplc="AAD67F8C" w:tentative="1">
      <w:start w:val="1"/>
      <w:numFmt w:val="bullet"/>
      <w:lvlText w:val="–"/>
      <w:lvlJc w:val="left"/>
      <w:pPr>
        <w:tabs>
          <w:tab w:val="num" w:pos="3600"/>
        </w:tabs>
        <w:ind w:left="3600" w:hanging="360"/>
      </w:pPr>
      <w:rPr>
        <w:rFonts w:ascii="Verdana" w:hAnsi="Verdana" w:hint="default"/>
      </w:rPr>
    </w:lvl>
    <w:lvl w:ilvl="5" w:tplc="A30A5EEC" w:tentative="1">
      <w:start w:val="1"/>
      <w:numFmt w:val="bullet"/>
      <w:lvlText w:val="–"/>
      <w:lvlJc w:val="left"/>
      <w:pPr>
        <w:tabs>
          <w:tab w:val="num" w:pos="4320"/>
        </w:tabs>
        <w:ind w:left="4320" w:hanging="360"/>
      </w:pPr>
      <w:rPr>
        <w:rFonts w:ascii="Verdana" w:hAnsi="Verdana" w:hint="default"/>
      </w:rPr>
    </w:lvl>
    <w:lvl w:ilvl="6" w:tplc="EB468D84" w:tentative="1">
      <w:start w:val="1"/>
      <w:numFmt w:val="bullet"/>
      <w:lvlText w:val="–"/>
      <w:lvlJc w:val="left"/>
      <w:pPr>
        <w:tabs>
          <w:tab w:val="num" w:pos="5040"/>
        </w:tabs>
        <w:ind w:left="5040" w:hanging="360"/>
      </w:pPr>
      <w:rPr>
        <w:rFonts w:ascii="Verdana" w:hAnsi="Verdana" w:hint="default"/>
      </w:rPr>
    </w:lvl>
    <w:lvl w:ilvl="7" w:tplc="66D69C6A" w:tentative="1">
      <w:start w:val="1"/>
      <w:numFmt w:val="bullet"/>
      <w:lvlText w:val="–"/>
      <w:lvlJc w:val="left"/>
      <w:pPr>
        <w:tabs>
          <w:tab w:val="num" w:pos="5760"/>
        </w:tabs>
        <w:ind w:left="5760" w:hanging="360"/>
      </w:pPr>
      <w:rPr>
        <w:rFonts w:ascii="Verdana" w:hAnsi="Verdana" w:hint="default"/>
      </w:rPr>
    </w:lvl>
    <w:lvl w:ilvl="8" w:tplc="2B4093B8" w:tentative="1">
      <w:start w:val="1"/>
      <w:numFmt w:val="bullet"/>
      <w:lvlText w:val="–"/>
      <w:lvlJc w:val="left"/>
      <w:pPr>
        <w:tabs>
          <w:tab w:val="num" w:pos="6480"/>
        </w:tabs>
        <w:ind w:left="6480" w:hanging="360"/>
      </w:pPr>
      <w:rPr>
        <w:rFonts w:ascii="Verdana" w:hAnsi="Verdana" w:hint="default"/>
      </w:rPr>
    </w:lvl>
  </w:abstractNum>
  <w:abstractNum w:abstractNumId="42" w15:restartNumberingAfterBreak="0">
    <w:nsid w:val="6EDC2C7F"/>
    <w:multiLevelType w:val="hybridMultilevel"/>
    <w:tmpl w:val="86864876"/>
    <w:lvl w:ilvl="0" w:tplc="59F6A81C">
      <w:start w:val="1"/>
      <w:numFmt w:val="bullet"/>
      <w:lvlText w:val="–"/>
      <w:lvlJc w:val="left"/>
      <w:pPr>
        <w:tabs>
          <w:tab w:val="num" w:pos="720"/>
        </w:tabs>
        <w:ind w:left="720" w:hanging="360"/>
      </w:pPr>
      <w:rPr>
        <w:rFonts w:ascii="Verdana" w:hAnsi="Verdana" w:hint="default"/>
      </w:rPr>
    </w:lvl>
    <w:lvl w:ilvl="1" w:tplc="BCC8CBFC" w:tentative="1">
      <w:start w:val="1"/>
      <w:numFmt w:val="bullet"/>
      <w:lvlText w:val="–"/>
      <w:lvlJc w:val="left"/>
      <w:pPr>
        <w:tabs>
          <w:tab w:val="num" w:pos="1440"/>
        </w:tabs>
        <w:ind w:left="1440" w:hanging="360"/>
      </w:pPr>
      <w:rPr>
        <w:rFonts w:ascii="Verdana" w:hAnsi="Verdana" w:hint="default"/>
      </w:rPr>
    </w:lvl>
    <w:lvl w:ilvl="2" w:tplc="213EC764" w:tentative="1">
      <w:start w:val="1"/>
      <w:numFmt w:val="bullet"/>
      <w:lvlText w:val="–"/>
      <w:lvlJc w:val="left"/>
      <w:pPr>
        <w:tabs>
          <w:tab w:val="num" w:pos="2160"/>
        </w:tabs>
        <w:ind w:left="2160" w:hanging="360"/>
      </w:pPr>
      <w:rPr>
        <w:rFonts w:ascii="Verdana" w:hAnsi="Verdana" w:hint="default"/>
      </w:rPr>
    </w:lvl>
    <w:lvl w:ilvl="3" w:tplc="E350FE66">
      <w:start w:val="1"/>
      <w:numFmt w:val="bullet"/>
      <w:lvlText w:val="–"/>
      <w:lvlJc w:val="left"/>
      <w:pPr>
        <w:tabs>
          <w:tab w:val="num" w:pos="2880"/>
        </w:tabs>
        <w:ind w:left="2880" w:hanging="360"/>
      </w:pPr>
      <w:rPr>
        <w:rFonts w:ascii="Verdana" w:hAnsi="Verdana" w:hint="default"/>
      </w:rPr>
    </w:lvl>
    <w:lvl w:ilvl="4" w:tplc="4C667C1E" w:tentative="1">
      <w:start w:val="1"/>
      <w:numFmt w:val="bullet"/>
      <w:lvlText w:val="–"/>
      <w:lvlJc w:val="left"/>
      <w:pPr>
        <w:tabs>
          <w:tab w:val="num" w:pos="3600"/>
        </w:tabs>
        <w:ind w:left="3600" w:hanging="360"/>
      </w:pPr>
      <w:rPr>
        <w:rFonts w:ascii="Verdana" w:hAnsi="Verdana" w:hint="default"/>
      </w:rPr>
    </w:lvl>
    <w:lvl w:ilvl="5" w:tplc="1F229E4A" w:tentative="1">
      <w:start w:val="1"/>
      <w:numFmt w:val="bullet"/>
      <w:lvlText w:val="–"/>
      <w:lvlJc w:val="left"/>
      <w:pPr>
        <w:tabs>
          <w:tab w:val="num" w:pos="4320"/>
        </w:tabs>
        <w:ind w:left="4320" w:hanging="360"/>
      </w:pPr>
      <w:rPr>
        <w:rFonts w:ascii="Verdana" w:hAnsi="Verdana" w:hint="default"/>
      </w:rPr>
    </w:lvl>
    <w:lvl w:ilvl="6" w:tplc="20CCBB3A" w:tentative="1">
      <w:start w:val="1"/>
      <w:numFmt w:val="bullet"/>
      <w:lvlText w:val="–"/>
      <w:lvlJc w:val="left"/>
      <w:pPr>
        <w:tabs>
          <w:tab w:val="num" w:pos="5040"/>
        </w:tabs>
        <w:ind w:left="5040" w:hanging="360"/>
      </w:pPr>
      <w:rPr>
        <w:rFonts w:ascii="Verdana" w:hAnsi="Verdana" w:hint="default"/>
      </w:rPr>
    </w:lvl>
    <w:lvl w:ilvl="7" w:tplc="4B8E0CEE" w:tentative="1">
      <w:start w:val="1"/>
      <w:numFmt w:val="bullet"/>
      <w:lvlText w:val="–"/>
      <w:lvlJc w:val="left"/>
      <w:pPr>
        <w:tabs>
          <w:tab w:val="num" w:pos="5760"/>
        </w:tabs>
        <w:ind w:left="5760" w:hanging="360"/>
      </w:pPr>
      <w:rPr>
        <w:rFonts w:ascii="Verdana" w:hAnsi="Verdana" w:hint="default"/>
      </w:rPr>
    </w:lvl>
    <w:lvl w:ilvl="8" w:tplc="7E027DF8" w:tentative="1">
      <w:start w:val="1"/>
      <w:numFmt w:val="bullet"/>
      <w:lvlText w:val="–"/>
      <w:lvlJc w:val="left"/>
      <w:pPr>
        <w:tabs>
          <w:tab w:val="num" w:pos="6480"/>
        </w:tabs>
        <w:ind w:left="6480" w:hanging="360"/>
      </w:pPr>
      <w:rPr>
        <w:rFonts w:ascii="Verdana" w:hAnsi="Verdana" w:hint="default"/>
      </w:rPr>
    </w:lvl>
  </w:abstractNum>
  <w:abstractNum w:abstractNumId="43" w15:restartNumberingAfterBreak="0">
    <w:nsid w:val="6F8226F6"/>
    <w:multiLevelType w:val="hybridMultilevel"/>
    <w:tmpl w:val="2A7C5CFE"/>
    <w:lvl w:ilvl="0" w:tplc="F4588368">
      <w:start w:val="1"/>
      <w:numFmt w:val="bullet"/>
      <w:lvlText w:val="-"/>
      <w:lvlJc w:val="left"/>
      <w:pPr>
        <w:ind w:left="720" w:hanging="360"/>
      </w:pPr>
      <w:rPr>
        <w:rFonts w:ascii="Calibri" w:hAnsi="Calibri" w:hint="default"/>
      </w:rPr>
    </w:lvl>
    <w:lvl w:ilvl="1" w:tplc="A2763B94">
      <w:start w:val="1"/>
      <w:numFmt w:val="bullet"/>
      <w:lvlText w:val="o"/>
      <w:lvlJc w:val="left"/>
      <w:pPr>
        <w:ind w:left="1440" w:hanging="360"/>
      </w:pPr>
      <w:rPr>
        <w:rFonts w:ascii="Courier New" w:hAnsi="Courier New" w:hint="default"/>
      </w:rPr>
    </w:lvl>
    <w:lvl w:ilvl="2" w:tplc="057CC080">
      <w:start w:val="1"/>
      <w:numFmt w:val="bullet"/>
      <w:lvlText w:val=""/>
      <w:lvlJc w:val="left"/>
      <w:pPr>
        <w:ind w:left="2160" w:hanging="360"/>
      </w:pPr>
      <w:rPr>
        <w:rFonts w:ascii="Wingdings" w:hAnsi="Wingdings" w:hint="default"/>
      </w:rPr>
    </w:lvl>
    <w:lvl w:ilvl="3" w:tplc="639E01F0">
      <w:start w:val="1"/>
      <w:numFmt w:val="bullet"/>
      <w:lvlText w:val=""/>
      <w:lvlJc w:val="left"/>
      <w:pPr>
        <w:ind w:left="2880" w:hanging="360"/>
      </w:pPr>
      <w:rPr>
        <w:rFonts w:ascii="Symbol" w:hAnsi="Symbol" w:hint="default"/>
      </w:rPr>
    </w:lvl>
    <w:lvl w:ilvl="4" w:tplc="ABD6A2F8">
      <w:start w:val="1"/>
      <w:numFmt w:val="bullet"/>
      <w:lvlText w:val="o"/>
      <w:lvlJc w:val="left"/>
      <w:pPr>
        <w:ind w:left="3600" w:hanging="360"/>
      </w:pPr>
      <w:rPr>
        <w:rFonts w:ascii="Courier New" w:hAnsi="Courier New" w:hint="default"/>
      </w:rPr>
    </w:lvl>
    <w:lvl w:ilvl="5" w:tplc="97201AA6">
      <w:start w:val="1"/>
      <w:numFmt w:val="bullet"/>
      <w:lvlText w:val=""/>
      <w:lvlJc w:val="left"/>
      <w:pPr>
        <w:ind w:left="4320" w:hanging="360"/>
      </w:pPr>
      <w:rPr>
        <w:rFonts w:ascii="Wingdings" w:hAnsi="Wingdings" w:hint="default"/>
      </w:rPr>
    </w:lvl>
    <w:lvl w:ilvl="6" w:tplc="AF3050F6">
      <w:start w:val="1"/>
      <w:numFmt w:val="bullet"/>
      <w:lvlText w:val=""/>
      <w:lvlJc w:val="left"/>
      <w:pPr>
        <w:ind w:left="5040" w:hanging="360"/>
      </w:pPr>
      <w:rPr>
        <w:rFonts w:ascii="Symbol" w:hAnsi="Symbol" w:hint="default"/>
      </w:rPr>
    </w:lvl>
    <w:lvl w:ilvl="7" w:tplc="4FCE16FA">
      <w:start w:val="1"/>
      <w:numFmt w:val="bullet"/>
      <w:lvlText w:val="o"/>
      <w:lvlJc w:val="left"/>
      <w:pPr>
        <w:ind w:left="5760" w:hanging="360"/>
      </w:pPr>
      <w:rPr>
        <w:rFonts w:ascii="Courier New" w:hAnsi="Courier New" w:hint="default"/>
      </w:rPr>
    </w:lvl>
    <w:lvl w:ilvl="8" w:tplc="C2CEF31E">
      <w:start w:val="1"/>
      <w:numFmt w:val="bullet"/>
      <w:lvlText w:val=""/>
      <w:lvlJc w:val="left"/>
      <w:pPr>
        <w:ind w:left="6480" w:hanging="360"/>
      </w:pPr>
      <w:rPr>
        <w:rFonts w:ascii="Wingdings" w:hAnsi="Wingdings" w:hint="default"/>
      </w:rPr>
    </w:lvl>
  </w:abstractNum>
  <w:abstractNum w:abstractNumId="44" w15:restartNumberingAfterBreak="0">
    <w:nsid w:val="706A5D08"/>
    <w:multiLevelType w:val="hybridMultilevel"/>
    <w:tmpl w:val="1362F2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2371017"/>
    <w:multiLevelType w:val="hybridMultilevel"/>
    <w:tmpl w:val="8B527168"/>
    <w:lvl w:ilvl="0" w:tplc="414693AA">
      <w:start w:val="1"/>
      <w:numFmt w:val="bullet"/>
      <w:lvlText w:val="-"/>
      <w:lvlJc w:val="left"/>
      <w:pPr>
        <w:ind w:left="720" w:hanging="360"/>
      </w:pPr>
      <w:rPr>
        <w:rFonts w:ascii="Calibri" w:hAnsi="Calibri" w:hint="default"/>
      </w:rPr>
    </w:lvl>
    <w:lvl w:ilvl="1" w:tplc="75140446">
      <w:start w:val="1"/>
      <w:numFmt w:val="bullet"/>
      <w:lvlText w:val="o"/>
      <w:lvlJc w:val="left"/>
      <w:pPr>
        <w:ind w:left="1440" w:hanging="360"/>
      </w:pPr>
      <w:rPr>
        <w:rFonts w:ascii="Courier New" w:hAnsi="Courier New" w:hint="default"/>
      </w:rPr>
    </w:lvl>
    <w:lvl w:ilvl="2" w:tplc="72D84E9C">
      <w:start w:val="1"/>
      <w:numFmt w:val="bullet"/>
      <w:lvlText w:val=""/>
      <w:lvlJc w:val="left"/>
      <w:pPr>
        <w:ind w:left="2160" w:hanging="360"/>
      </w:pPr>
      <w:rPr>
        <w:rFonts w:ascii="Wingdings" w:hAnsi="Wingdings" w:hint="default"/>
      </w:rPr>
    </w:lvl>
    <w:lvl w:ilvl="3" w:tplc="1A3A74A6">
      <w:start w:val="1"/>
      <w:numFmt w:val="bullet"/>
      <w:lvlText w:val=""/>
      <w:lvlJc w:val="left"/>
      <w:pPr>
        <w:ind w:left="2880" w:hanging="360"/>
      </w:pPr>
      <w:rPr>
        <w:rFonts w:ascii="Symbol" w:hAnsi="Symbol" w:hint="default"/>
      </w:rPr>
    </w:lvl>
    <w:lvl w:ilvl="4" w:tplc="7FC0736A">
      <w:start w:val="1"/>
      <w:numFmt w:val="bullet"/>
      <w:lvlText w:val="o"/>
      <w:lvlJc w:val="left"/>
      <w:pPr>
        <w:ind w:left="3600" w:hanging="360"/>
      </w:pPr>
      <w:rPr>
        <w:rFonts w:ascii="Courier New" w:hAnsi="Courier New" w:hint="default"/>
      </w:rPr>
    </w:lvl>
    <w:lvl w:ilvl="5" w:tplc="41826A1E">
      <w:start w:val="1"/>
      <w:numFmt w:val="bullet"/>
      <w:lvlText w:val=""/>
      <w:lvlJc w:val="left"/>
      <w:pPr>
        <w:ind w:left="4320" w:hanging="360"/>
      </w:pPr>
      <w:rPr>
        <w:rFonts w:ascii="Wingdings" w:hAnsi="Wingdings" w:hint="default"/>
      </w:rPr>
    </w:lvl>
    <w:lvl w:ilvl="6" w:tplc="73A27E24">
      <w:start w:val="1"/>
      <w:numFmt w:val="bullet"/>
      <w:lvlText w:val=""/>
      <w:lvlJc w:val="left"/>
      <w:pPr>
        <w:ind w:left="5040" w:hanging="360"/>
      </w:pPr>
      <w:rPr>
        <w:rFonts w:ascii="Symbol" w:hAnsi="Symbol" w:hint="default"/>
      </w:rPr>
    </w:lvl>
    <w:lvl w:ilvl="7" w:tplc="A2B48074">
      <w:start w:val="1"/>
      <w:numFmt w:val="bullet"/>
      <w:lvlText w:val="o"/>
      <w:lvlJc w:val="left"/>
      <w:pPr>
        <w:ind w:left="5760" w:hanging="360"/>
      </w:pPr>
      <w:rPr>
        <w:rFonts w:ascii="Courier New" w:hAnsi="Courier New" w:hint="default"/>
      </w:rPr>
    </w:lvl>
    <w:lvl w:ilvl="8" w:tplc="52DAF34E">
      <w:start w:val="1"/>
      <w:numFmt w:val="bullet"/>
      <w:lvlText w:val=""/>
      <w:lvlJc w:val="left"/>
      <w:pPr>
        <w:ind w:left="6480" w:hanging="360"/>
      </w:pPr>
      <w:rPr>
        <w:rFonts w:ascii="Wingdings" w:hAnsi="Wingdings" w:hint="default"/>
      </w:rPr>
    </w:lvl>
  </w:abstractNum>
  <w:abstractNum w:abstractNumId="46" w15:restartNumberingAfterBreak="0">
    <w:nsid w:val="7C2E4F4D"/>
    <w:multiLevelType w:val="hybridMultilevel"/>
    <w:tmpl w:val="526EA2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E030DAE"/>
    <w:multiLevelType w:val="multilevel"/>
    <w:tmpl w:val="B55E6E7E"/>
    <w:name w:val="ListNumbering"/>
    <w:lvl w:ilvl="0">
      <w:start w:val="1"/>
      <w:numFmt w:val="decimal"/>
      <w:lvlText w:val="%1."/>
      <w:lvlJc w:val="left"/>
      <w:pPr>
        <w:tabs>
          <w:tab w:val="num" w:pos="454"/>
        </w:tabs>
        <w:ind w:left="454" w:hanging="454"/>
      </w:pPr>
      <w:rPr>
        <w:rFonts w:hint="default"/>
        <w:b w:val="0"/>
        <w:i w:val="0"/>
        <w:color w:val="auto"/>
        <w:sz w:val="20"/>
      </w:rPr>
    </w:lvl>
    <w:lvl w:ilvl="1">
      <w:start w:val="1"/>
      <w:numFmt w:val="lowerLetter"/>
      <w:lvlText w:val="%2."/>
      <w:lvlJc w:val="left"/>
      <w:pPr>
        <w:tabs>
          <w:tab w:val="num" w:pos="908"/>
        </w:tabs>
        <w:ind w:left="908" w:hanging="454"/>
      </w:pPr>
      <w:rPr>
        <w:rFonts w:hint="default"/>
        <w:b w:val="0"/>
        <w:i w:val="0"/>
        <w:color w:val="auto"/>
        <w:sz w:val="20"/>
      </w:rPr>
    </w:lvl>
    <w:lvl w:ilvl="2">
      <w:start w:val="1"/>
      <w:numFmt w:val="lowerRoman"/>
      <w:lvlText w:val="%3."/>
      <w:lvlJc w:val="left"/>
      <w:pPr>
        <w:tabs>
          <w:tab w:val="num" w:pos="1362"/>
        </w:tabs>
        <w:ind w:left="1362" w:hanging="454"/>
      </w:pPr>
      <w:rPr>
        <w:rFonts w:hint="default"/>
        <w:b w:val="0"/>
        <w:i w:val="0"/>
        <w:color w:val="auto"/>
        <w:sz w:val="20"/>
      </w:rPr>
    </w:lvl>
    <w:lvl w:ilvl="3">
      <w:start w:val="1"/>
      <w:numFmt w:val="upperLetter"/>
      <w:lvlText w:val="%4."/>
      <w:lvlJc w:val="left"/>
      <w:pPr>
        <w:tabs>
          <w:tab w:val="num" w:pos="1816"/>
        </w:tabs>
        <w:ind w:left="1816" w:hanging="454"/>
      </w:pPr>
      <w:rPr>
        <w:rFonts w:hint="default"/>
        <w:b w:val="0"/>
        <w:i w:val="0"/>
        <w:color w:val="auto"/>
      </w:rPr>
    </w:lvl>
    <w:lvl w:ilvl="4">
      <w:start w:val="1"/>
      <w:numFmt w:val="upperRoman"/>
      <w:lvlText w:val="%5."/>
      <w:lvlJc w:val="left"/>
      <w:pPr>
        <w:tabs>
          <w:tab w:val="num" w:pos="2270"/>
        </w:tabs>
        <w:ind w:left="2270" w:hanging="454"/>
      </w:pPr>
      <w:rPr>
        <w:rFonts w:hint="default"/>
        <w:b w:val="0"/>
        <w:i w:val="0"/>
        <w:color w:val="auto"/>
      </w:rPr>
    </w:lvl>
    <w:lvl w:ilvl="5">
      <w:start w:val="1"/>
      <w:numFmt w:val="none"/>
      <w:lvlText w:val=""/>
      <w:lvlJc w:val="right"/>
      <w:pPr>
        <w:tabs>
          <w:tab w:val="num" w:pos="2724"/>
        </w:tabs>
        <w:ind w:left="2724" w:hanging="454"/>
      </w:pPr>
      <w:rPr>
        <w:rFonts w:hint="default"/>
      </w:rPr>
    </w:lvl>
    <w:lvl w:ilvl="6">
      <w:start w:val="1"/>
      <w:numFmt w:val="none"/>
      <w:lvlText w:val=""/>
      <w:lvlJc w:val="left"/>
      <w:pPr>
        <w:tabs>
          <w:tab w:val="num" w:pos="3178"/>
        </w:tabs>
        <w:ind w:left="3178" w:hanging="454"/>
      </w:pPr>
      <w:rPr>
        <w:rFonts w:hint="default"/>
      </w:rPr>
    </w:lvl>
    <w:lvl w:ilvl="7">
      <w:start w:val="1"/>
      <w:numFmt w:val="none"/>
      <w:lvlText w:val=""/>
      <w:lvlJc w:val="left"/>
      <w:pPr>
        <w:tabs>
          <w:tab w:val="num" w:pos="3632"/>
        </w:tabs>
        <w:ind w:left="3632" w:hanging="454"/>
      </w:pPr>
      <w:rPr>
        <w:rFonts w:hint="default"/>
      </w:rPr>
    </w:lvl>
    <w:lvl w:ilvl="8">
      <w:start w:val="1"/>
      <w:numFmt w:val="none"/>
      <w:lvlText w:val=""/>
      <w:lvlJc w:val="right"/>
      <w:pPr>
        <w:tabs>
          <w:tab w:val="num" w:pos="4086"/>
        </w:tabs>
        <w:ind w:left="4086" w:hanging="454"/>
      </w:pPr>
      <w:rPr>
        <w:rFonts w:hint="default"/>
      </w:rPr>
    </w:lvl>
  </w:abstractNum>
  <w:abstractNum w:abstractNumId="48" w15:restartNumberingAfterBreak="0">
    <w:nsid w:val="7E136C44"/>
    <w:multiLevelType w:val="hybridMultilevel"/>
    <w:tmpl w:val="9A10E82C"/>
    <w:lvl w:ilvl="0" w:tplc="6714E2DE">
      <w:start w:val="1"/>
      <w:numFmt w:val="bullet"/>
      <w:lvlText w:val="–"/>
      <w:lvlJc w:val="left"/>
      <w:pPr>
        <w:tabs>
          <w:tab w:val="num" w:pos="720"/>
        </w:tabs>
        <w:ind w:left="720" w:hanging="360"/>
      </w:pPr>
      <w:rPr>
        <w:rFonts w:ascii="Verdana" w:hAnsi="Verdana" w:hint="default"/>
      </w:rPr>
    </w:lvl>
    <w:lvl w:ilvl="1" w:tplc="229890D8" w:tentative="1">
      <w:start w:val="1"/>
      <w:numFmt w:val="bullet"/>
      <w:lvlText w:val="–"/>
      <w:lvlJc w:val="left"/>
      <w:pPr>
        <w:tabs>
          <w:tab w:val="num" w:pos="1440"/>
        </w:tabs>
        <w:ind w:left="1440" w:hanging="360"/>
      </w:pPr>
      <w:rPr>
        <w:rFonts w:ascii="Verdana" w:hAnsi="Verdana" w:hint="default"/>
      </w:rPr>
    </w:lvl>
    <w:lvl w:ilvl="2" w:tplc="1FE85272" w:tentative="1">
      <w:start w:val="1"/>
      <w:numFmt w:val="bullet"/>
      <w:lvlText w:val="–"/>
      <w:lvlJc w:val="left"/>
      <w:pPr>
        <w:tabs>
          <w:tab w:val="num" w:pos="2160"/>
        </w:tabs>
        <w:ind w:left="2160" w:hanging="360"/>
      </w:pPr>
      <w:rPr>
        <w:rFonts w:ascii="Verdana" w:hAnsi="Verdana" w:hint="default"/>
      </w:rPr>
    </w:lvl>
    <w:lvl w:ilvl="3" w:tplc="2ECCCBBE">
      <w:start w:val="1"/>
      <w:numFmt w:val="bullet"/>
      <w:lvlText w:val="–"/>
      <w:lvlJc w:val="left"/>
      <w:pPr>
        <w:tabs>
          <w:tab w:val="num" w:pos="2880"/>
        </w:tabs>
        <w:ind w:left="2880" w:hanging="360"/>
      </w:pPr>
      <w:rPr>
        <w:rFonts w:ascii="Verdana" w:hAnsi="Verdana" w:hint="default"/>
      </w:rPr>
    </w:lvl>
    <w:lvl w:ilvl="4" w:tplc="DB46AC64" w:tentative="1">
      <w:start w:val="1"/>
      <w:numFmt w:val="bullet"/>
      <w:lvlText w:val="–"/>
      <w:lvlJc w:val="left"/>
      <w:pPr>
        <w:tabs>
          <w:tab w:val="num" w:pos="3600"/>
        </w:tabs>
        <w:ind w:left="3600" w:hanging="360"/>
      </w:pPr>
      <w:rPr>
        <w:rFonts w:ascii="Verdana" w:hAnsi="Verdana" w:hint="default"/>
      </w:rPr>
    </w:lvl>
    <w:lvl w:ilvl="5" w:tplc="F94A30A6" w:tentative="1">
      <w:start w:val="1"/>
      <w:numFmt w:val="bullet"/>
      <w:lvlText w:val="–"/>
      <w:lvlJc w:val="left"/>
      <w:pPr>
        <w:tabs>
          <w:tab w:val="num" w:pos="4320"/>
        </w:tabs>
        <w:ind w:left="4320" w:hanging="360"/>
      </w:pPr>
      <w:rPr>
        <w:rFonts w:ascii="Verdana" w:hAnsi="Verdana" w:hint="default"/>
      </w:rPr>
    </w:lvl>
    <w:lvl w:ilvl="6" w:tplc="CA64F326" w:tentative="1">
      <w:start w:val="1"/>
      <w:numFmt w:val="bullet"/>
      <w:lvlText w:val="–"/>
      <w:lvlJc w:val="left"/>
      <w:pPr>
        <w:tabs>
          <w:tab w:val="num" w:pos="5040"/>
        </w:tabs>
        <w:ind w:left="5040" w:hanging="360"/>
      </w:pPr>
      <w:rPr>
        <w:rFonts w:ascii="Verdana" w:hAnsi="Verdana" w:hint="default"/>
      </w:rPr>
    </w:lvl>
    <w:lvl w:ilvl="7" w:tplc="BE6CBB48" w:tentative="1">
      <w:start w:val="1"/>
      <w:numFmt w:val="bullet"/>
      <w:lvlText w:val="–"/>
      <w:lvlJc w:val="left"/>
      <w:pPr>
        <w:tabs>
          <w:tab w:val="num" w:pos="5760"/>
        </w:tabs>
        <w:ind w:left="5760" w:hanging="360"/>
      </w:pPr>
      <w:rPr>
        <w:rFonts w:ascii="Verdana" w:hAnsi="Verdana" w:hint="default"/>
      </w:rPr>
    </w:lvl>
    <w:lvl w:ilvl="8" w:tplc="3E549D56" w:tentative="1">
      <w:start w:val="1"/>
      <w:numFmt w:val="bullet"/>
      <w:lvlText w:val="–"/>
      <w:lvlJc w:val="left"/>
      <w:pPr>
        <w:tabs>
          <w:tab w:val="num" w:pos="6480"/>
        </w:tabs>
        <w:ind w:left="6480" w:hanging="360"/>
      </w:pPr>
      <w:rPr>
        <w:rFonts w:ascii="Verdana" w:hAnsi="Verdana" w:hint="default"/>
      </w:rPr>
    </w:lvl>
  </w:abstractNum>
  <w:num w:numId="1">
    <w:abstractNumId w:val="27"/>
  </w:num>
  <w:num w:numId="2">
    <w:abstractNumId w:val="39"/>
  </w:num>
  <w:num w:numId="3">
    <w:abstractNumId w:val="43"/>
  </w:num>
  <w:num w:numId="4">
    <w:abstractNumId w:val="26"/>
  </w:num>
  <w:num w:numId="5">
    <w:abstractNumId w:val="45"/>
  </w:num>
  <w:num w:numId="6">
    <w:abstractNumId w:val="32"/>
  </w:num>
  <w:num w:numId="7">
    <w:abstractNumId w:val="19"/>
  </w:num>
  <w:num w:numId="8">
    <w:abstractNumId w:val="12"/>
  </w:num>
  <w:num w:numId="9">
    <w:abstractNumId w:val="14"/>
  </w:num>
  <w:num w:numId="10">
    <w:abstractNumId w:val="47"/>
  </w:num>
  <w:num w:numId="11">
    <w:abstractNumId w:val="6"/>
  </w:num>
  <w:num w:numId="12">
    <w:abstractNumId w:val="20"/>
  </w:num>
  <w:num w:numId="13">
    <w:abstractNumId w:val="21"/>
  </w:num>
  <w:num w:numId="14">
    <w:abstractNumId w:val="34"/>
  </w:num>
  <w:num w:numId="15">
    <w:abstractNumId w:val="29"/>
  </w:num>
  <w:num w:numId="16">
    <w:abstractNumId w:val="30"/>
  </w:num>
  <w:num w:numId="17">
    <w:abstractNumId w:val="12"/>
  </w:num>
  <w:num w:numId="18">
    <w:abstractNumId w:val="12"/>
  </w:num>
  <w:num w:numId="19">
    <w:abstractNumId w:val="12"/>
  </w:num>
  <w:num w:numId="20">
    <w:abstractNumId w:val="12"/>
  </w:num>
  <w:num w:numId="21">
    <w:abstractNumId w:val="12"/>
  </w:num>
  <w:num w:numId="22">
    <w:abstractNumId w:val="12"/>
  </w:num>
  <w:num w:numId="23">
    <w:abstractNumId w:val="12"/>
  </w:num>
  <w:num w:numId="24">
    <w:abstractNumId w:val="12"/>
  </w:num>
  <w:num w:numId="25">
    <w:abstractNumId w:val="12"/>
  </w:num>
  <w:num w:numId="26">
    <w:abstractNumId w:val="12"/>
  </w:num>
  <w:num w:numId="27">
    <w:abstractNumId w:val="12"/>
  </w:num>
  <w:num w:numId="28">
    <w:abstractNumId w:val="12"/>
  </w:num>
  <w:num w:numId="29">
    <w:abstractNumId w:val="14"/>
  </w:num>
  <w:num w:numId="30">
    <w:abstractNumId w:val="5"/>
  </w:num>
  <w:num w:numId="31">
    <w:abstractNumId w:val="3"/>
  </w:num>
  <w:num w:numId="32">
    <w:abstractNumId w:val="2"/>
  </w:num>
  <w:num w:numId="33">
    <w:abstractNumId w:val="4"/>
  </w:num>
  <w:num w:numId="34">
    <w:abstractNumId w:val="1"/>
  </w:num>
  <w:num w:numId="35">
    <w:abstractNumId w:val="0"/>
  </w:num>
  <w:num w:numId="3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3"/>
  </w:num>
  <w:num w:numId="38">
    <w:abstractNumId w:val="28"/>
  </w:num>
  <w:num w:numId="39">
    <w:abstractNumId w:val="10"/>
  </w:num>
  <w:num w:numId="40">
    <w:abstractNumId w:val="33"/>
  </w:num>
  <w:num w:numId="41">
    <w:abstractNumId w:val="28"/>
  </w:num>
  <w:num w:numId="42">
    <w:abstractNumId w:val="18"/>
  </w:num>
  <w:num w:numId="43">
    <w:abstractNumId w:val="18"/>
  </w:num>
  <w:num w:numId="4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4"/>
  </w:num>
  <w:num w:numId="46">
    <w:abstractNumId w:val="25"/>
  </w:num>
  <w:num w:numId="4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0"/>
  </w:num>
  <w:num w:numId="49">
    <w:abstractNumId w:val="17"/>
  </w:num>
  <w:num w:numId="50">
    <w:abstractNumId w:val="13"/>
  </w:num>
  <w:num w:numId="51">
    <w:abstractNumId w:val="46"/>
  </w:num>
  <w:num w:numId="52">
    <w:abstractNumId w:val="44"/>
  </w:num>
  <w:num w:numId="53">
    <w:abstractNumId w:val="18"/>
  </w:num>
  <w:num w:numId="54">
    <w:abstractNumId w:val="18"/>
  </w:num>
  <w:num w:numId="55">
    <w:abstractNumId w:val="35"/>
  </w:num>
  <w:num w:numId="56">
    <w:abstractNumId w:val="22"/>
  </w:num>
  <w:num w:numId="57">
    <w:abstractNumId w:val="41"/>
  </w:num>
  <w:num w:numId="58">
    <w:abstractNumId w:val="16"/>
  </w:num>
  <w:num w:numId="59">
    <w:abstractNumId w:val="42"/>
  </w:num>
  <w:num w:numId="60">
    <w:abstractNumId w:val="9"/>
  </w:num>
  <w:num w:numId="61">
    <w:abstractNumId w:val="48"/>
  </w:num>
  <w:num w:numId="62">
    <w:abstractNumId w:val="15"/>
  </w:num>
  <w:num w:numId="63">
    <w:abstractNumId w:val="8"/>
  </w:num>
  <w:num w:numId="64">
    <w:abstractNumId w:val="18"/>
  </w:num>
  <w:num w:numId="65">
    <w:abstractNumId w:val="18"/>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LA0NTQ0MjG3NLewMDNX0lEKTi0uzszPAykwNK4FADTQqaktAAAA"/>
    <w:docVar w:name="CustomTemplates" w:val="True"/>
    <w:docVar w:name="Para" w:val="_x000d_"/>
    <w:docVar w:name="xAppendixName" w:val="Appendix"/>
  </w:docVars>
  <w:rsids>
    <w:rsidRoot w:val="00DC1D99"/>
    <w:rsid w:val="00000194"/>
    <w:rsid w:val="000035F6"/>
    <w:rsid w:val="00004327"/>
    <w:rsid w:val="00004810"/>
    <w:rsid w:val="00004A68"/>
    <w:rsid w:val="0000624C"/>
    <w:rsid w:val="00007AB9"/>
    <w:rsid w:val="000105A9"/>
    <w:rsid w:val="000125A5"/>
    <w:rsid w:val="000144FC"/>
    <w:rsid w:val="00014A13"/>
    <w:rsid w:val="000160DB"/>
    <w:rsid w:val="000164E9"/>
    <w:rsid w:val="00020425"/>
    <w:rsid w:val="0002048A"/>
    <w:rsid w:val="000230C8"/>
    <w:rsid w:val="00023619"/>
    <w:rsid w:val="000265EA"/>
    <w:rsid w:val="000343D3"/>
    <w:rsid w:val="00035205"/>
    <w:rsid w:val="00036D45"/>
    <w:rsid w:val="000374E9"/>
    <w:rsid w:val="000405E9"/>
    <w:rsid w:val="00041613"/>
    <w:rsid w:val="00050713"/>
    <w:rsid w:val="00051D5C"/>
    <w:rsid w:val="00052454"/>
    <w:rsid w:val="0005252A"/>
    <w:rsid w:val="00056024"/>
    <w:rsid w:val="0005663C"/>
    <w:rsid w:val="000574CC"/>
    <w:rsid w:val="00060B9F"/>
    <w:rsid w:val="000634B5"/>
    <w:rsid w:val="000648B6"/>
    <w:rsid w:val="00064D1E"/>
    <w:rsid w:val="00065C6F"/>
    <w:rsid w:val="00066A4B"/>
    <w:rsid w:val="00067A55"/>
    <w:rsid w:val="00074EF6"/>
    <w:rsid w:val="0007600B"/>
    <w:rsid w:val="000764DD"/>
    <w:rsid w:val="00076CEC"/>
    <w:rsid w:val="00082CAC"/>
    <w:rsid w:val="00086400"/>
    <w:rsid w:val="00086C5B"/>
    <w:rsid w:val="00090D68"/>
    <w:rsid w:val="0009129D"/>
    <w:rsid w:val="00091C1F"/>
    <w:rsid w:val="00091E67"/>
    <w:rsid w:val="000A043A"/>
    <w:rsid w:val="000A0D39"/>
    <w:rsid w:val="000A1A10"/>
    <w:rsid w:val="000A2A5F"/>
    <w:rsid w:val="000A64D2"/>
    <w:rsid w:val="000B07C0"/>
    <w:rsid w:val="000B4796"/>
    <w:rsid w:val="000B59CB"/>
    <w:rsid w:val="000B5AC1"/>
    <w:rsid w:val="000B65EE"/>
    <w:rsid w:val="000C036C"/>
    <w:rsid w:val="000C043D"/>
    <w:rsid w:val="000C269E"/>
    <w:rsid w:val="000C3390"/>
    <w:rsid w:val="000C467B"/>
    <w:rsid w:val="000C54F4"/>
    <w:rsid w:val="000C5EDF"/>
    <w:rsid w:val="000C7533"/>
    <w:rsid w:val="000C782D"/>
    <w:rsid w:val="000C7BB4"/>
    <w:rsid w:val="000D01DB"/>
    <w:rsid w:val="000D1DA0"/>
    <w:rsid w:val="000D3881"/>
    <w:rsid w:val="000D5967"/>
    <w:rsid w:val="000D66AF"/>
    <w:rsid w:val="000D73BF"/>
    <w:rsid w:val="000D7F5B"/>
    <w:rsid w:val="000E0068"/>
    <w:rsid w:val="000E13B1"/>
    <w:rsid w:val="000E18A6"/>
    <w:rsid w:val="000E2E35"/>
    <w:rsid w:val="000E2F22"/>
    <w:rsid w:val="000E5431"/>
    <w:rsid w:val="000F1017"/>
    <w:rsid w:val="000F3362"/>
    <w:rsid w:val="000F47F5"/>
    <w:rsid w:val="000F4D26"/>
    <w:rsid w:val="000F59FB"/>
    <w:rsid w:val="000F5E55"/>
    <w:rsid w:val="000F6093"/>
    <w:rsid w:val="000F7466"/>
    <w:rsid w:val="001008EC"/>
    <w:rsid w:val="001042E1"/>
    <w:rsid w:val="0011087C"/>
    <w:rsid w:val="00112A6E"/>
    <w:rsid w:val="00112EDB"/>
    <w:rsid w:val="0011371C"/>
    <w:rsid w:val="00114377"/>
    <w:rsid w:val="0011583F"/>
    <w:rsid w:val="00116264"/>
    <w:rsid w:val="001176AC"/>
    <w:rsid w:val="001230A0"/>
    <w:rsid w:val="00124AB9"/>
    <w:rsid w:val="00126F98"/>
    <w:rsid w:val="0013044E"/>
    <w:rsid w:val="001320DB"/>
    <w:rsid w:val="00133CEB"/>
    <w:rsid w:val="00137A24"/>
    <w:rsid w:val="001403CB"/>
    <w:rsid w:val="00146947"/>
    <w:rsid w:val="00146C14"/>
    <w:rsid w:val="00147141"/>
    <w:rsid w:val="0014722D"/>
    <w:rsid w:val="001479F1"/>
    <w:rsid w:val="001536B2"/>
    <w:rsid w:val="00155B41"/>
    <w:rsid w:val="00156100"/>
    <w:rsid w:val="0015669A"/>
    <w:rsid w:val="001571C1"/>
    <w:rsid w:val="00157F04"/>
    <w:rsid w:val="00162508"/>
    <w:rsid w:val="0016271B"/>
    <w:rsid w:val="00163ADF"/>
    <w:rsid w:val="00164716"/>
    <w:rsid w:val="001658C6"/>
    <w:rsid w:val="00166097"/>
    <w:rsid w:val="00166E6D"/>
    <w:rsid w:val="00167C0F"/>
    <w:rsid w:val="001726D4"/>
    <w:rsid w:val="001750A0"/>
    <w:rsid w:val="00177497"/>
    <w:rsid w:val="00181369"/>
    <w:rsid w:val="001818D8"/>
    <w:rsid w:val="001827CC"/>
    <w:rsid w:val="0018290D"/>
    <w:rsid w:val="0018426D"/>
    <w:rsid w:val="00184490"/>
    <w:rsid w:val="001844C6"/>
    <w:rsid w:val="001845EF"/>
    <w:rsid w:val="00184B03"/>
    <w:rsid w:val="001874D7"/>
    <w:rsid w:val="0019068B"/>
    <w:rsid w:val="00191308"/>
    <w:rsid w:val="00193A6D"/>
    <w:rsid w:val="00193C94"/>
    <w:rsid w:val="0019404B"/>
    <w:rsid w:val="001942E7"/>
    <w:rsid w:val="00194B60"/>
    <w:rsid w:val="00195D19"/>
    <w:rsid w:val="00196EBA"/>
    <w:rsid w:val="001A3352"/>
    <w:rsid w:val="001A3695"/>
    <w:rsid w:val="001B1992"/>
    <w:rsid w:val="001B1B2B"/>
    <w:rsid w:val="001B5261"/>
    <w:rsid w:val="001B6D41"/>
    <w:rsid w:val="001B795B"/>
    <w:rsid w:val="001C145F"/>
    <w:rsid w:val="001C31C0"/>
    <w:rsid w:val="001C4EBF"/>
    <w:rsid w:val="001D39F8"/>
    <w:rsid w:val="001D3B02"/>
    <w:rsid w:val="001D5ACC"/>
    <w:rsid w:val="001D63D0"/>
    <w:rsid w:val="001D6A54"/>
    <w:rsid w:val="001E04BC"/>
    <w:rsid w:val="001E2412"/>
    <w:rsid w:val="001E3629"/>
    <w:rsid w:val="001E3E6C"/>
    <w:rsid w:val="001E417A"/>
    <w:rsid w:val="001E6421"/>
    <w:rsid w:val="001E6674"/>
    <w:rsid w:val="001F302E"/>
    <w:rsid w:val="001F44D3"/>
    <w:rsid w:val="001F5040"/>
    <w:rsid w:val="001F5BF9"/>
    <w:rsid w:val="001F797E"/>
    <w:rsid w:val="0020269C"/>
    <w:rsid w:val="00202D57"/>
    <w:rsid w:val="002071C2"/>
    <w:rsid w:val="00207596"/>
    <w:rsid w:val="002076AE"/>
    <w:rsid w:val="00211075"/>
    <w:rsid w:val="002114C3"/>
    <w:rsid w:val="002146AD"/>
    <w:rsid w:val="0022089F"/>
    <w:rsid w:val="00224247"/>
    <w:rsid w:val="00226225"/>
    <w:rsid w:val="00232CFD"/>
    <w:rsid w:val="00232D3E"/>
    <w:rsid w:val="00233B50"/>
    <w:rsid w:val="00233DC5"/>
    <w:rsid w:val="0023624D"/>
    <w:rsid w:val="00237271"/>
    <w:rsid w:val="00240884"/>
    <w:rsid w:val="00241406"/>
    <w:rsid w:val="00242119"/>
    <w:rsid w:val="00243399"/>
    <w:rsid w:val="00243A45"/>
    <w:rsid w:val="00243B93"/>
    <w:rsid w:val="002448CB"/>
    <w:rsid w:val="00247DAF"/>
    <w:rsid w:val="00252E8E"/>
    <w:rsid w:val="0025626D"/>
    <w:rsid w:val="00256560"/>
    <w:rsid w:val="00256624"/>
    <w:rsid w:val="00257A18"/>
    <w:rsid w:val="00257F30"/>
    <w:rsid w:val="00260CB3"/>
    <w:rsid w:val="002611B4"/>
    <w:rsid w:val="00262ACE"/>
    <w:rsid w:val="00263D7E"/>
    <w:rsid w:val="00265C0D"/>
    <w:rsid w:val="0026655E"/>
    <w:rsid w:val="00271548"/>
    <w:rsid w:val="002715E9"/>
    <w:rsid w:val="0027240B"/>
    <w:rsid w:val="00274C38"/>
    <w:rsid w:val="00274DED"/>
    <w:rsid w:val="0027759D"/>
    <w:rsid w:val="00283EA9"/>
    <w:rsid w:val="002857D1"/>
    <w:rsid w:val="002859AF"/>
    <w:rsid w:val="002866C8"/>
    <w:rsid w:val="002953E2"/>
    <w:rsid w:val="00295952"/>
    <w:rsid w:val="00295B09"/>
    <w:rsid w:val="002975DF"/>
    <w:rsid w:val="00297C2D"/>
    <w:rsid w:val="002A0A44"/>
    <w:rsid w:val="002A11B8"/>
    <w:rsid w:val="002A175E"/>
    <w:rsid w:val="002A424A"/>
    <w:rsid w:val="002A7D81"/>
    <w:rsid w:val="002B118F"/>
    <w:rsid w:val="002B23F8"/>
    <w:rsid w:val="002B4A7C"/>
    <w:rsid w:val="002B6B22"/>
    <w:rsid w:val="002B6D44"/>
    <w:rsid w:val="002B742D"/>
    <w:rsid w:val="002B78E8"/>
    <w:rsid w:val="002B790E"/>
    <w:rsid w:val="002B7B5A"/>
    <w:rsid w:val="002C02B3"/>
    <w:rsid w:val="002C37A5"/>
    <w:rsid w:val="002D0F64"/>
    <w:rsid w:val="002D21C9"/>
    <w:rsid w:val="002D2577"/>
    <w:rsid w:val="002D2A80"/>
    <w:rsid w:val="002D2D1D"/>
    <w:rsid w:val="002D7AA5"/>
    <w:rsid w:val="002E0ED2"/>
    <w:rsid w:val="002E2953"/>
    <w:rsid w:val="002E3000"/>
    <w:rsid w:val="002E34C5"/>
    <w:rsid w:val="002E3829"/>
    <w:rsid w:val="002E4E4D"/>
    <w:rsid w:val="002E5E0C"/>
    <w:rsid w:val="002E6528"/>
    <w:rsid w:val="002F3731"/>
    <w:rsid w:val="002F5EC2"/>
    <w:rsid w:val="002F6454"/>
    <w:rsid w:val="002F647B"/>
    <w:rsid w:val="00301647"/>
    <w:rsid w:val="00302532"/>
    <w:rsid w:val="0030259D"/>
    <w:rsid w:val="00302A0A"/>
    <w:rsid w:val="0030427C"/>
    <w:rsid w:val="00307BD8"/>
    <w:rsid w:val="0031211F"/>
    <w:rsid w:val="00312189"/>
    <w:rsid w:val="00312C3E"/>
    <w:rsid w:val="00315198"/>
    <w:rsid w:val="00315C66"/>
    <w:rsid w:val="00316DFD"/>
    <w:rsid w:val="003172A7"/>
    <w:rsid w:val="00317D2D"/>
    <w:rsid w:val="003217AA"/>
    <w:rsid w:val="00325018"/>
    <w:rsid w:val="00325069"/>
    <w:rsid w:val="00325E0A"/>
    <w:rsid w:val="00326E64"/>
    <w:rsid w:val="003277B4"/>
    <w:rsid w:val="00331625"/>
    <w:rsid w:val="00331931"/>
    <w:rsid w:val="003337C6"/>
    <w:rsid w:val="003347F7"/>
    <w:rsid w:val="00340F88"/>
    <w:rsid w:val="00341D4C"/>
    <w:rsid w:val="003425C3"/>
    <w:rsid w:val="00343100"/>
    <w:rsid w:val="00343F93"/>
    <w:rsid w:val="00346ADF"/>
    <w:rsid w:val="00347812"/>
    <w:rsid w:val="0035068B"/>
    <w:rsid w:val="0035206E"/>
    <w:rsid w:val="00356400"/>
    <w:rsid w:val="00361ECA"/>
    <w:rsid w:val="0036258B"/>
    <w:rsid w:val="00366E1B"/>
    <w:rsid w:val="00370000"/>
    <w:rsid w:val="003740E1"/>
    <w:rsid w:val="003753F7"/>
    <w:rsid w:val="003756A1"/>
    <w:rsid w:val="003763C4"/>
    <w:rsid w:val="00376A48"/>
    <w:rsid w:val="00377A55"/>
    <w:rsid w:val="003803CA"/>
    <w:rsid w:val="00381FD4"/>
    <w:rsid w:val="003824AA"/>
    <w:rsid w:val="00383FF6"/>
    <w:rsid w:val="00390250"/>
    <w:rsid w:val="00391AF0"/>
    <w:rsid w:val="0039477E"/>
    <w:rsid w:val="00396D03"/>
    <w:rsid w:val="003972DF"/>
    <w:rsid w:val="003A4666"/>
    <w:rsid w:val="003A5DC4"/>
    <w:rsid w:val="003A775C"/>
    <w:rsid w:val="003A7E6D"/>
    <w:rsid w:val="003B0A21"/>
    <w:rsid w:val="003B1D62"/>
    <w:rsid w:val="003B2E0D"/>
    <w:rsid w:val="003B53BD"/>
    <w:rsid w:val="003B74BE"/>
    <w:rsid w:val="003B75ED"/>
    <w:rsid w:val="003C25F9"/>
    <w:rsid w:val="003C2C0D"/>
    <w:rsid w:val="003C2C66"/>
    <w:rsid w:val="003C300B"/>
    <w:rsid w:val="003C384A"/>
    <w:rsid w:val="003C3B57"/>
    <w:rsid w:val="003C651E"/>
    <w:rsid w:val="003D1B95"/>
    <w:rsid w:val="003D44EC"/>
    <w:rsid w:val="003D5307"/>
    <w:rsid w:val="003D6341"/>
    <w:rsid w:val="003D70B4"/>
    <w:rsid w:val="003D70C8"/>
    <w:rsid w:val="003E0211"/>
    <w:rsid w:val="003E1BAD"/>
    <w:rsid w:val="003E329B"/>
    <w:rsid w:val="003E4809"/>
    <w:rsid w:val="003E48F1"/>
    <w:rsid w:val="003E5011"/>
    <w:rsid w:val="003E55A4"/>
    <w:rsid w:val="003F009A"/>
    <w:rsid w:val="003F0C6C"/>
    <w:rsid w:val="003F1A32"/>
    <w:rsid w:val="003F2975"/>
    <w:rsid w:val="003F38A2"/>
    <w:rsid w:val="003F3A15"/>
    <w:rsid w:val="003F3ADB"/>
    <w:rsid w:val="003F5238"/>
    <w:rsid w:val="003F782D"/>
    <w:rsid w:val="004015D5"/>
    <w:rsid w:val="0040292D"/>
    <w:rsid w:val="0040743E"/>
    <w:rsid w:val="00407885"/>
    <w:rsid w:val="004100F3"/>
    <w:rsid w:val="00414C7D"/>
    <w:rsid w:val="00417333"/>
    <w:rsid w:val="004178B0"/>
    <w:rsid w:val="00417EBE"/>
    <w:rsid w:val="004243EB"/>
    <w:rsid w:val="0042583F"/>
    <w:rsid w:val="00431B86"/>
    <w:rsid w:val="004327E1"/>
    <w:rsid w:val="004335DB"/>
    <w:rsid w:val="00433F43"/>
    <w:rsid w:val="00434C35"/>
    <w:rsid w:val="00436175"/>
    <w:rsid w:val="00437842"/>
    <w:rsid w:val="0044145F"/>
    <w:rsid w:val="004435BE"/>
    <w:rsid w:val="00445D2A"/>
    <w:rsid w:val="00452294"/>
    <w:rsid w:val="00452568"/>
    <w:rsid w:val="004547DD"/>
    <w:rsid w:val="004551B7"/>
    <w:rsid w:val="00455795"/>
    <w:rsid w:val="00455994"/>
    <w:rsid w:val="0045796F"/>
    <w:rsid w:val="00460B70"/>
    <w:rsid w:val="00461991"/>
    <w:rsid w:val="004620C7"/>
    <w:rsid w:val="00463E1E"/>
    <w:rsid w:val="00466199"/>
    <w:rsid w:val="004664F8"/>
    <w:rsid w:val="00467742"/>
    <w:rsid w:val="00472EC8"/>
    <w:rsid w:val="004744DC"/>
    <w:rsid w:val="00475145"/>
    <w:rsid w:val="00475624"/>
    <w:rsid w:val="00475F2F"/>
    <w:rsid w:val="004766F8"/>
    <w:rsid w:val="00481819"/>
    <w:rsid w:val="00481A08"/>
    <w:rsid w:val="0048263F"/>
    <w:rsid w:val="0048264D"/>
    <w:rsid w:val="00482D14"/>
    <w:rsid w:val="0048370C"/>
    <w:rsid w:val="00484F7A"/>
    <w:rsid w:val="00485BF8"/>
    <w:rsid w:val="0048667B"/>
    <w:rsid w:val="00487817"/>
    <w:rsid w:val="00490510"/>
    <w:rsid w:val="00494963"/>
    <w:rsid w:val="00494D37"/>
    <w:rsid w:val="004A7D49"/>
    <w:rsid w:val="004B2721"/>
    <w:rsid w:val="004B2F55"/>
    <w:rsid w:val="004B40AB"/>
    <w:rsid w:val="004B5875"/>
    <w:rsid w:val="004C118A"/>
    <w:rsid w:val="004C2263"/>
    <w:rsid w:val="004C4381"/>
    <w:rsid w:val="004C54D9"/>
    <w:rsid w:val="004C6BD5"/>
    <w:rsid w:val="004C6E0D"/>
    <w:rsid w:val="004D085E"/>
    <w:rsid w:val="004D1A1A"/>
    <w:rsid w:val="004D3ACE"/>
    <w:rsid w:val="004D5882"/>
    <w:rsid w:val="004E08E2"/>
    <w:rsid w:val="004E2E7E"/>
    <w:rsid w:val="004E60F4"/>
    <w:rsid w:val="004E78B5"/>
    <w:rsid w:val="004F03F3"/>
    <w:rsid w:val="004F0FB3"/>
    <w:rsid w:val="004F620D"/>
    <w:rsid w:val="004F6B8D"/>
    <w:rsid w:val="00500C6B"/>
    <w:rsid w:val="005021BD"/>
    <w:rsid w:val="00503F05"/>
    <w:rsid w:val="00504037"/>
    <w:rsid w:val="005040D3"/>
    <w:rsid w:val="005042EF"/>
    <w:rsid w:val="005047D7"/>
    <w:rsid w:val="0050631F"/>
    <w:rsid w:val="00507966"/>
    <w:rsid w:val="00510E09"/>
    <w:rsid w:val="0051110F"/>
    <w:rsid w:val="00513D22"/>
    <w:rsid w:val="00531BE4"/>
    <w:rsid w:val="00532360"/>
    <w:rsid w:val="005327B9"/>
    <w:rsid w:val="0053703D"/>
    <w:rsid w:val="00542301"/>
    <w:rsid w:val="005423F5"/>
    <w:rsid w:val="00542CE9"/>
    <w:rsid w:val="00544D97"/>
    <w:rsid w:val="005516A4"/>
    <w:rsid w:val="005542F9"/>
    <w:rsid w:val="00554A12"/>
    <w:rsid w:val="00560B95"/>
    <w:rsid w:val="00565168"/>
    <w:rsid w:val="005664B7"/>
    <w:rsid w:val="00566E04"/>
    <w:rsid w:val="00573E71"/>
    <w:rsid w:val="00576965"/>
    <w:rsid w:val="005808C1"/>
    <w:rsid w:val="005819C7"/>
    <w:rsid w:val="00582406"/>
    <w:rsid w:val="00582B69"/>
    <w:rsid w:val="005916FB"/>
    <w:rsid w:val="00593334"/>
    <w:rsid w:val="0059378B"/>
    <w:rsid w:val="00593EF8"/>
    <w:rsid w:val="0059534A"/>
    <w:rsid w:val="005A09FD"/>
    <w:rsid w:val="005A16A6"/>
    <w:rsid w:val="005A46E2"/>
    <w:rsid w:val="005A5884"/>
    <w:rsid w:val="005B0680"/>
    <w:rsid w:val="005B3ABD"/>
    <w:rsid w:val="005B5DA0"/>
    <w:rsid w:val="005B654D"/>
    <w:rsid w:val="005B6B22"/>
    <w:rsid w:val="005C0DAF"/>
    <w:rsid w:val="005C1E38"/>
    <w:rsid w:val="005C3AFE"/>
    <w:rsid w:val="005C3EF5"/>
    <w:rsid w:val="005C6A09"/>
    <w:rsid w:val="005D21B8"/>
    <w:rsid w:val="005D3BC3"/>
    <w:rsid w:val="005E4088"/>
    <w:rsid w:val="005E4214"/>
    <w:rsid w:val="005E5527"/>
    <w:rsid w:val="005E69D4"/>
    <w:rsid w:val="005E7690"/>
    <w:rsid w:val="005F0414"/>
    <w:rsid w:val="005F277D"/>
    <w:rsid w:val="005F2FD2"/>
    <w:rsid w:val="005F3BFD"/>
    <w:rsid w:val="005F4F22"/>
    <w:rsid w:val="005F4F76"/>
    <w:rsid w:val="005F6E99"/>
    <w:rsid w:val="006039DD"/>
    <w:rsid w:val="00603CE8"/>
    <w:rsid w:val="00604B4C"/>
    <w:rsid w:val="00605ECF"/>
    <w:rsid w:val="00607178"/>
    <w:rsid w:val="00610636"/>
    <w:rsid w:val="00612169"/>
    <w:rsid w:val="0061394B"/>
    <w:rsid w:val="0061582E"/>
    <w:rsid w:val="00616561"/>
    <w:rsid w:val="00616D97"/>
    <w:rsid w:val="00622CE8"/>
    <w:rsid w:val="00623492"/>
    <w:rsid w:val="00624360"/>
    <w:rsid w:val="006310A2"/>
    <w:rsid w:val="006314F6"/>
    <w:rsid w:val="00632211"/>
    <w:rsid w:val="00632F36"/>
    <w:rsid w:val="006364F7"/>
    <w:rsid w:val="0063799B"/>
    <w:rsid w:val="00637E93"/>
    <w:rsid w:val="00641ED0"/>
    <w:rsid w:val="00641F93"/>
    <w:rsid w:val="006451D0"/>
    <w:rsid w:val="006473C2"/>
    <w:rsid w:val="00650735"/>
    <w:rsid w:val="00650F8A"/>
    <w:rsid w:val="0065529A"/>
    <w:rsid w:val="0065751D"/>
    <w:rsid w:val="006577CC"/>
    <w:rsid w:val="0066034F"/>
    <w:rsid w:val="0066072A"/>
    <w:rsid w:val="00661E7A"/>
    <w:rsid w:val="00663073"/>
    <w:rsid w:val="00663F50"/>
    <w:rsid w:val="00664075"/>
    <w:rsid w:val="00665B44"/>
    <w:rsid w:val="00672F1B"/>
    <w:rsid w:val="006730D3"/>
    <w:rsid w:val="0067478C"/>
    <w:rsid w:val="006757AD"/>
    <w:rsid w:val="006769CB"/>
    <w:rsid w:val="00677476"/>
    <w:rsid w:val="00677CF9"/>
    <w:rsid w:val="006838F2"/>
    <w:rsid w:val="00685CEE"/>
    <w:rsid w:val="00691348"/>
    <w:rsid w:val="00691461"/>
    <w:rsid w:val="00691F19"/>
    <w:rsid w:val="006A0EE1"/>
    <w:rsid w:val="006A2960"/>
    <w:rsid w:val="006A384C"/>
    <w:rsid w:val="006A69CB"/>
    <w:rsid w:val="006A741E"/>
    <w:rsid w:val="006B0408"/>
    <w:rsid w:val="006B286A"/>
    <w:rsid w:val="006B2CE0"/>
    <w:rsid w:val="006B36BE"/>
    <w:rsid w:val="006B45FE"/>
    <w:rsid w:val="006B4CED"/>
    <w:rsid w:val="006B511E"/>
    <w:rsid w:val="006B5BAA"/>
    <w:rsid w:val="006B6971"/>
    <w:rsid w:val="006B6A6F"/>
    <w:rsid w:val="006B772C"/>
    <w:rsid w:val="006C287F"/>
    <w:rsid w:val="006C5FC0"/>
    <w:rsid w:val="006C6F24"/>
    <w:rsid w:val="006C756E"/>
    <w:rsid w:val="006D1319"/>
    <w:rsid w:val="006D147C"/>
    <w:rsid w:val="006D2896"/>
    <w:rsid w:val="006D35DB"/>
    <w:rsid w:val="006D51BE"/>
    <w:rsid w:val="006D7763"/>
    <w:rsid w:val="006E0FAB"/>
    <w:rsid w:val="006E1136"/>
    <w:rsid w:val="006E6D63"/>
    <w:rsid w:val="006F04BD"/>
    <w:rsid w:val="006F1DED"/>
    <w:rsid w:val="006F2F09"/>
    <w:rsid w:val="006F2FF7"/>
    <w:rsid w:val="006F4220"/>
    <w:rsid w:val="006F58D7"/>
    <w:rsid w:val="006F7104"/>
    <w:rsid w:val="00701020"/>
    <w:rsid w:val="007011CA"/>
    <w:rsid w:val="00701265"/>
    <w:rsid w:val="0070336B"/>
    <w:rsid w:val="00703CB5"/>
    <w:rsid w:val="00703CE8"/>
    <w:rsid w:val="00704C1B"/>
    <w:rsid w:val="007059EA"/>
    <w:rsid w:val="0070638A"/>
    <w:rsid w:val="007113ED"/>
    <w:rsid w:val="00712433"/>
    <w:rsid w:val="00715639"/>
    <w:rsid w:val="00717478"/>
    <w:rsid w:val="00720ABD"/>
    <w:rsid w:val="00722328"/>
    <w:rsid w:val="0072483E"/>
    <w:rsid w:val="00724E16"/>
    <w:rsid w:val="007257E3"/>
    <w:rsid w:val="00727F09"/>
    <w:rsid w:val="00732488"/>
    <w:rsid w:val="0073663C"/>
    <w:rsid w:val="00737F14"/>
    <w:rsid w:val="0074073C"/>
    <w:rsid w:val="007427B0"/>
    <w:rsid w:val="00742B33"/>
    <w:rsid w:val="007430C7"/>
    <w:rsid w:val="00743AF8"/>
    <w:rsid w:val="00744138"/>
    <w:rsid w:val="00745894"/>
    <w:rsid w:val="00745AAA"/>
    <w:rsid w:val="007475B7"/>
    <w:rsid w:val="00747643"/>
    <w:rsid w:val="007478BC"/>
    <w:rsid w:val="00751956"/>
    <w:rsid w:val="00753CBF"/>
    <w:rsid w:val="00754A6E"/>
    <w:rsid w:val="0075649A"/>
    <w:rsid w:val="00756864"/>
    <w:rsid w:val="00760D0A"/>
    <w:rsid w:val="007619C4"/>
    <w:rsid w:val="00762184"/>
    <w:rsid w:val="00762550"/>
    <w:rsid w:val="00763FAB"/>
    <w:rsid w:val="00764D97"/>
    <w:rsid w:val="007661B9"/>
    <w:rsid w:val="007663EC"/>
    <w:rsid w:val="00766D74"/>
    <w:rsid w:val="007706BC"/>
    <w:rsid w:val="00772DF7"/>
    <w:rsid w:val="0077721A"/>
    <w:rsid w:val="00781783"/>
    <w:rsid w:val="00781974"/>
    <w:rsid w:val="00781B0C"/>
    <w:rsid w:val="00782A2E"/>
    <w:rsid w:val="0078301F"/>
    <w:rsid w:val="007837DE"/>
    <w:rsid w:val="00783FF2"/>
    <w:rsid w:val="00787561"/>
    <w:rsid w:val="00787BEB"/>
    <w:rsid w:val="007909A5"/>
    <w:rsid w:val="00792D28"/>
    <w:rsid w:val="007A20D0"/>
    <w:rsid w:val="007B1032"/>
    <w:rsid w:val="007B6990"/>
    <w:rsid w:val="007B71B3"/>
    <w:rsid w:val="007B724E"/>
    <w:rsid w:val="007B7255"/>
    <w:rsid w:val="007C08E6"/>
    <w:rsid w:val="007C22E7"/>
    <w:rsid w:val="007C42C1"/>
    <w:rsid w:val="007C5053"/>
    <w:rsid w:val="007C6961"/>
    <w:rsid w:val="007C6D10"/>
    <w:rsid w:val="007D0CA7"/>
    <w:rsid w:val="007D59C9"/>
    <w:rsid w:val="007D59F2"/>
    <w:rsid w:val="007D6B92"/>
    <w:rsid w:val="007E0CF1"/>
    <w:rsid w:val="007E16E5"/>
    <w:rsid w:val="007E4954"/>
    <w:rsid w:val="007F1526"/>
    <w:rsid w:val="007F17D1"/>
    <w:rsid w:val="007F1A74"/>
    <w:rsid w:val="007F2AD9"/>
    <w:rsid w:val="007F35DB"/>
    <w:rsid w:val="007F360E"/>
    <w:rsid w:val="007F62CF"/>
    <w:rsid w:val="007F7562"/>
    <w:rsid w:val="00801064"/>
    <w:rsid w:val="00801DBE"/>
    <w:rsid w:val="00803778"/>
    <w:rsid w:val="00805BCE"/>
    <w:rsid w:val="008078A9"/>
    <w:rsid w:val="008112C9"/>
    <w:rsid w:val="0081135E"/>
    <w:rsid w:val="0081324A"/>
    <w:rsid w:val="008134B5"/>
    <w:rsid w:val="008141A8"/>
    <w:rsid w:val="008144A0"/>
    <w:rsid w:val="008145A3"/>
    <w:rsid w:val="008145DD"/>
    <w:rsid w:val="00815342"/>
    <w:rsid w:val="008177C6"/>
    <w:rsid w:val="00817B01"/>
    <w:rsid w:val="00820259"/>
    <w:rsid w:val="0082411F"/>
    <w:rsid w:val="00824C66"/>
    <w:rsid w:val="0082600F"/>
    <w:rsid w:val="008263F2"/>
    <w:rsid w:val="00830A76"/>
    <w:rsid w:val="00831C65"/>
    <w:rsid w:val="008343EF"/>
    <w:rsid w:val="008346EA"/>
    <w:rsid w:val="00834C64"/>
    <w:rsid w:val="00835C6A"/>
    <w:rsid w:val="00837738"/>
    <w:rsid w:val="0084046C"/>
    <w:rsid w:val="00840F2D"/>
    <w:rsid w:val="008428F4"/>
    <w:rsid w:val="008436C6"/>
    <w:rsid w:val="008473E4"/>
    <w:rsid w:val="00852D2C"/>
    <w:rsid w:val="00852D2F"/>
    <w:rsid w:val="00853D82"/>
    <w:rsid w:val="00853F2C"/>
    <w:rsid w:val="00854EF1"/>
    <w:rsid w:val="00856FC8"/>
    <w:rsid w:val="008625C9"/>
    <w:rsid w:val="00864874"/>
    <w:rsid w:val="0086499C"/>
    <w:rsid w:val="00864D16"/>
    <w:rsid w:val="00867D73"/>
    <w:rsid w:val="00870A00"/>
    <w:rsid w:val="008717E0"/>
    <w:rsid w:val="008719A5"/>
    <w:rsid w:val="00873815"/>
    <w:rsid w:val="008802B7"/>
    <w:rsid w:val="00880AE5"/>
    <w:rsid w:val="00880E76"/>
    <w:rsid w:val="008853D3"/>
    <w:rsid w:val="008857B7"/>
    <w:rsid w:val="00890263"/>
    <w:rsid w:val="008921BF"/>
    <w:rsid w:val="0089383B"/>
    <w:rsid w:val="00894DB9"/>
    <w:rsid w:val="00896F54"/>
    <w:rsid w:val="0089760C"/>
    <w:rsid w:val="008A03A9"/>
    <w:rsid w:val="008A0940"/>
    <w:rsid w:val="008A16EF"/>
    <w:rsid w:val="008A3BFB"/>
    <w:rsid w:val="008A4B37"/>
    <w:rsid w:val="008A67A7"/>
    <w:rsid w:val="008A6B90"/>
    <w:rsid w:val="008A7136"/>
    <w:rsid w:val="008A7EC1"/>
    <w:rsid w:val="008B10A3"/>
    <w:rsid w:val="008B41A3"/>
    <w:rsid w:val="008B68CD"/>
    <w:rsid w:val="008C2659"/>
    <w:rsid w:val="008C29E4"/>
    <w:rsid w:val="008C4EDA"/>
    <w:rsid w:val="008C6D20"/>
    <w:rsid w:val="008D118E"/>
    <w:rsid w:val="008D220B"/>
    <w:rsid w:val="008D2A7D"/>
    <w:rsid w:val="008D53CB"/>
    <w:rsid w:val="008D5739"/>
    <w:rsid w:val="008D5D50"/>
    <w:rsid w:val="008D6CEE"/>
    <w:rsid w:val="008E0AAD"/>
    <w:rsid w:val="008E1714"/>
    <w:rsid w:val="008E1A05"/>
    <w:rsid w:val="008E2A4F"/>
    <w:rsid w:val="008E3B77"/>
    <w:rsid w:val="008E4978"/>
    <w:rsid w:val="008E4B5F"/>
    <w:rsid w:val="008E6956"/>
    <w:rsid w:val="008E7E66"/>
    <w:rsid w:val="008F2B26"/>
    <w:rsid w:val="0090040F"/>
    <w:rsid w:val="00900C0C"/>
    <w:rsid w:val="00901DE1"/>
    <w:rsid w:val="009056C1"/>
    <w:rsid w:val="0091073A"/>
    <w:rsid w:val="00910879"/>
    <w:rsid w:val="00911501"/>
    <w:rsid w:val="00912521"/>
    <w:rsid w:val="00917721"/>
    <w:rsid w:val="00920056"/>
    <w:rsid w:val="009232A6"/>
    <w:rsid w:val="00924D96"/>
    <w:rsid w:val="0092562A"/>
    <w:rsid w:val="0093292E"/>
    <w:rsid w:val="009337AC"/>
    <w:rsid w:val="00935413"/>
    <w:rsid w:val="00940A90"/>
    <w:rsid w:val="009435EC"/>
    <w:rsid w:val="00943D1A"/>
    <w:rsid w:val="009445B6"/>
    <w:rsid w:val="009446B4"/>
    <w:rsid w:val="00945CD2"/>
    <w:rsid w:val="0094658C"/>
    <w:rsid w:val="009507FC"/>
    <w:rsid w:val="00952061"/>
    <w:rsid w:val="0095276B"/>
    <w:rsid w:val="00952E11"/>
    <w:rsid w:val="00953333"/>
    <w:rsid w:val="00964840"/>
    <w:rsid w:val="00964BBF"/>
    <w:rsid w:val="00970331"/>
    <w:rsid w:val="00971624"/>
    <w:rsid w:val="009721A7"/>
    <w:rsid w:val="0097248E"/>
    <w:rsid w:val="00973EB7"/>
    <w:rsid w:val="0097651A"/>
    <w:rsid w:val="009773C9"/>
    <w:rsid w:val="00977AB7"/>
    <w:rsid w:val="00980559"/>
    <w:rsid w:val="0098228C"/>
    <w:rsid w:val="009832DC"/>
    <w:rsid w:val="009840C0"/>
    <w:rsid w:val="00984322"/>
    <w:rsid w:val="009848DE"/>
    <w:rsid w:val="00990EE2"/>
    <w:rsid w:val="00993EF6"/>
    <w:rsid w:val="0099409A"/>
    <w:rsid w:val="009A2C7E"/>
    <w:rsid w:val="009A4954"/>
    <w:rsid w:val="009A5206"/>
    <w:rsid w:val="009A5A0E"/>
    <w:rsid w:val="009A7103"/>
    <w:rsid w:val="009A7701"/>
    <w:rsid w:val="009A78D4"/>
    <w:rsid w:val="009A7FB2"/>
    <w:rsid w:val="009B0FBD"/>
    <w:rsid w:val="009B1397"/>
    <w:rsid w:val="009B3540"/>
    <w:rsid w:val="009B364D"/>
    <w:rsid w:val="009B3B6E"/>
    <w:rsid w:val="009B637D"/>
    <w:rsid w:val="009C016A"/>
    <w:rsid w:val="009C058E"/>
    <w:rsid w:val="009C27D3"/>
    <w:rsid w:val="009C33D1"/>
    <w:rsid w:val="009C76BC"/>
    <w:rsid w:val="009D01DD"/>
    <w:rsid w:val="009D09FE"/>
    <w:rsid w:val="009D11B3"/>
    <w:rsid w:val="009D1D76"/>
    <w:rsid w:val="009D246B"/>
    <w:rsid w:val="009D4706"/>
    <w:rsid w:val="009E0460"/>
    <w:rsid w:val="009E1A8E"/>
    <w:rsid w:val="009E218A"/>
    <w:rsid w:val="009E2EA2"/>
    <w:rsid w:val="009E51E9"/>
    <w:rsid w:val="009E5D91"/>
    <w:rsid w:val="009E6F06"/>
    <w:rsid w:val="009E7348"/>
    <w:rsid w:val="009F1014"/>
    <w:rsid w:val="009F28C7"/>
    <w:rsid w:val="009F7F58"/>
    <w:rsid w:val="00A037E2"/>
    <w:rsid w:val="00A05B0B"/>
    <w:rsid w:val="00A13BA1"/>
    <w:rsid w:val="00A158EC"/>
    <w:rsid w:val="00A20D7A"/>
    <w:rsid w:val="00A215CB"/>
    <w:rsid w:val="00A23A5B"/>
    <w:rsid w:val="00A2568B"/>
    <w:rsid w:val="00A272A7"/>
    <w:rsid w:val="00A30C5B"/>
    <w:rsid w:val="00A32C09"/>
    <w:rsid w:val="00A33520"/>
    <w:rsid w:val="00A35D0A"/>
    <w:rsid w:val="00A3606E"/>
    <w:rsid w:val="00A42B29"/>
    <w:rsid w:val="00A44199"/>
    <w:rsid w:val="00A451A2"/>
    <w:rsid w:val="00A45571"/>
    <w:rsid w:val="00A45BF5"/>
    <w:rsid w:val="00A46F6D"/>
    <w:rsid w:val="00A46FFA"/>
    <w:rsid w:val="00A51A13"/>
    <w:rsid w:val="00A51E51"/>
    <w:rsid w:val="00A547B3"/>
    <w:rsid w:val="00A55EB7"/>
    <w:rsid w:val="00A56619"/>
    <w:rsid w:val="00A60140"/>
    <w:rsid w:val="00A61A2B"/>
    <w:rsid w:val="00A62989"/>
    <w:rsid w:val="00A63094"/>
    <w:rsid w:val="00A648A0"/>
    <w:rsid w:val="00A65B67"/>
    <w:rsid w:val="00A677D1"/>
    <w:rsid w:val="00A67A2C"/>
    <w:rsid w:val="00A70AE6"/>
    <w:rsid w:val="00A71D1D"/>
    <w:rsid w:val="00A73F7E"/>
    <w:rsid w:val="00A76776"/>
    <w:rsid w:val="00A76899"/>
    <w:rsid w:val="00A769E9"/>
    <w:rsid w:val="00A82495"/>
    <w:rsid w:val="00A82DC0"/>
    <w:rsid w:val="00A909E0"/>
    <w:rsid w:val="00A91763"/>
    <w:rsid w:val="00A94064"/>
    <w:rsid w:val="00A952E5"/>
    <w:rsid w:val="00A9594B"/>
    <w:rsid w:val="00A97EF3"/>
    <w:rsid w:val="00AA21D1"/>
    <w:rsid w:val="00AA318A"/>
    <w:rsid w:val="00AA50EC"/>
    <w:rsid w:val="00AA6E13"/>
    <w:rsid w:val="00AB0C61"/>
    <w:rsid w:val="00AB36A1"/>
    <w:rsid w:val="00AC001C"/>
    <w:rsid w:val="00AC277F"/>
    <w:rsid w:val="00AC6A9B"/>
    <w:rsid w:val="00AC7F8F"/>
    <w:rsid w:val="00AD0C45"/>
    <w:rsid w:val="00AD1B5F"/>
    <w:rsid w:val="00AD28F7"/>
    <w:rsid w:val="00AD2CD6"/>
    <w:rsid w:val="00AD3168"/>
    <w:rsid w:val="00AD5316"/>
    <w:rsid w:val="00AD57A8"/>
    <w:rsid w:val="00AE1158"/>
    <w:rsid w:val="00AE11FA"/>
    <w:rsid w:val="00AE1838"/>
    <w:rsid w:val="00AE1E77"/>
    <w:rsid w:val="00AE4ABE"/>
    <w:rsid w:val="00AE4D23"/>
    <w:rsid w:val="00AE5749"/>
    <w:rsid w:val="00AE6FD4"/>
    <w:rsid w:val="00AE752E"/>
    <w:rsid w:val="00AF1E3A"/>
    <w:rsid w:val="00AF1F43"/>
    <w:rsid w:val="00AF2674"/>
    <w:rsid w:val="00AF276B"/>
    <w:rsid w:val="00AF28CA"/>
    <w:rsid w:val="00AF5F7A"/>
    <w:rsid w:val="00B01604"/>
    <w:rsid w:val="00B149D2"/>
    <w:rsid w:val="00B16D88"/>
    <w:rsid w:val="00B16E6E"/>
    <w:rsid w:val="00B202A1"/>
    <w:rsid w:val="00B213F2"/>
    <w:rsid w:val="00B21456"/>
    <w:rsid w:val="00B25250"/>
    <w:rsid w:val="00B26540"/>
    <w:rsid w:val="00B316A1"/>
    <w:rsid w:val="00B3345B"/>
    <w:rsid w:val="00B34754"/>
    <w:rsid w:val="00B34F72"/>
    <w:rsid w:val="00B35B06"/>
    <w:rsid w:val="00B3680B"/>
    <w:rsid w:val="00B36966"/>
    <w:rsid w:val="00B37969"/>
    <w:rsid w:val="00B4269D"/>
    <w:rsid w:val="00B4280D"/>
    <w:rsid w:val="00B43659"/>
    <w:rsid w:val="00B4487F"/>
    <w:rsid w:val="00B4628E"/>
    <w:rsid w:val="00B50B42"/>
    <w:rsid w:val="00B51E7B"/>
    <w:rsid w:val="00B52A44"/>
    <w:rsid w:val="00B531EB"/>
    <w:rsid w:val="00B54DEE"/>
    <w:rsid w:val="00B57880"/>
    <w:rsid w:val="00B60235"/>
    <w:rsid w:val="00B60620"/>
    <w:rsid w:val="00B60C9E"/>
    <w:rsid w:val="00B612D2"/>
    <w:rsid w:val="00B617FF"/>
    <w:rsid w:val="00B620F0"/>
    <w:rsid w:val="00B63EF2"/>
    <w:rsid w:val="00B64F42"/>
    <w:rsid w:val="00B65B86"/>
    <w:rsid w:val="00B66B79"/>
    <w:rsid w:val="00B67462"/>
    <w:rsid w:val="00B6778A"/>
    <w:rsid w:val="00B712BA"/>
    <w:rsid w:val="00B713CB"/>
    <w:rsid w:val="00B71976"/>
    <w:rsid w:val="00B7215D"/>
    <w:rsid w:val="00B74771"/>
    <w:rsid w:val="00B747CF"/>
    <w:rsid w:val="00B803CA"/>
    <w:rsid w:val="00B80A33"/>
    <w:rsid w:val="00B84AEC"/>
    <w:rsid w:val="00B84FDB"/>
    <w:rsid w:val="00B860F7"/>
    <w:rsid w:val="00B86367"/>
    <w:rsid w:val="00B91935"/>
    <w:rsid w:val="00B93DAB"/>
    <w:rsid w:val="00B95D16"/>
    <w:rsid w:val="00B96973"/>
    <w:rsid w:val="00BA1296"/>
    <w:rsid w:val="00BA1355"/>
    <w:rsid w:val="00BA1538"/>
    <w:rsid w:val="00BA2314"/>
    <w:rsid w:val="00BA41F3"/>
    <w:rsid w:val="00BA44CF"/>
    <w:rsid w:val="00BA4ED5"/>
    <w:rsid w:val="00BB1006"/>
    <w:rsid w:val="00BB3DBA"/>
    <w:rsid w:val="00BB75D1"/>
    <w:rsid w:val="00BB78B1"/>
    <w:rsid w:val="00BC0742"/>
    <w:rsid w:val="00BC1B43"/>
    <w:rsid w:val="00BC3A68"/>
    <w:rsid w:val="00BC5397"/>
    <w:rsid w:val="00BC53DE"/>
    <w:rsid w:val="00BC674F"/>
    <w:rsid w:val="00BC69FC"/>
    <w:rsid w:val="00BC6D91"/>
    <w:rsid w:val="00BC79F3"/>
    <w:rsid w:val="00BD0F5E"/>
    <w:rsid w:val="00BD17E8"/>
    <w:rsid w:val="00BD1E9F"/>
    <w:rsid w:val="00BD76DA"/>
    <w:rsid w:val="00BD7CF6"/>
    <w:rsid w:val="00BD7E29"/>
    <w:rsid w:val="00BE174A"/>
    <w:rsid w:val="00BE489A"/>
    <w:rsid w:val="00BE5933"/>
    <w:rsid w:val="00BF0BFA"/>
    <w:rsid w:val="00BF39E0"/>
    <w:rsid w:val="00BF56F0"/>
    <w:rsid w:val="00BF6B7F"/>
    <w:rsid w:val="00BF7E14"/>
    <w:rsid w:val="00C02F28"/>
    <w:rsid w:val="00C03D71"/>
    <w:rsid w:val="00C06464"/>
    <w:rsid w:val="00C15C6A"/>
    <w:rsid w:val="00C15ECF"/>
    <w:rsid w:val="00C162DB"/>
    <w:rsid w:val="00C175C2"/>
    <w:rsid w:val="00C20DFF"/>
    <w:rsid w:val="00C2398B"/>
    <w:rsid w:val="00C25EC4"/>
    <w:rsid w:val="00C263F1"/>
    <w:rsid w:val="00C26AC4"/>
    <w:rsid w:val="00C27679"/>
    <w:rsid w:val="00C31760"/>
    <w:rsid w:val="00C32994"/>
    <w:rsid w:val="00C339C7"/>
    <w:rsid w:val="00C37A39"/>
    <w:rsid w:val="00C37DCF"/>
    <w:rsid w:val="00C44908"/>
    <w:rsid w:val="00C4599D"/>
    <w:rsid w:val="00C5097C"/>
    <w:rsid w:val="00C50DA4"/>
    <w:rsid w:val="00C54AF2"/>
    <w:rsid w:val="00C55251"/>
    <w:rsid w:val="00C554B5"/>
    <w:rsid w:val="00C57443"/>
    <w:rsid w:val="00C57A78"/>
    <w:rsid w:val="00C6084A"/>
    <w:rsid w:val="00C640CE"/>
    <w:rsid w:val="00C65F8D"/>
    <w:rsid w:val="00C70F76"/>
    <w:rsid w:val="00C725CF"/>
    <w:rsid w:val="00C74225"/>
    <w:rsid w:val="00C743EE"/>
    <w:rsid w:val="00C777E5"/>
    <w:rsid w:val="00C803C3"/>
    <w:rsid w:val="00C8043D"/>
    <w:rsid w:val="00C80953"/>
    <w:rsid w:val="00C81F82"/>
    <w:rsid w:val="00C82D8F"/>
    <w:rsid w:val="00C84519"/>
    <w:rsid w:val="00C847FA"/>
    <w:rsid w:val="00C8647A"/>
    <w:rsid w:val="00C86516"/>
    <w:rsid w:val="00C86BB0"/>
    <w:rsid w:val="00C90AFB"/>
    <w:rsid w:val="00C91A42"/>
    <w:rsid w:val="00C94844"/>
    <w:rsid w:val="00C96FF1"/>
    <w:rsid w:val="00CA0ABF"/>
    <w:rsid w:val="00CA1BF5"/>
    <w:rsid w:val="00CA2E68"/>
    <w:rsid w:val="00CA37F0"/>
    <w:rsid w:val="00CA4B34"/>
    <w:rsid w:val="00CA6B7C"/>
    <w:rsid w:val="00CA721B"/>
    <w:rsid w:val="00CA74E0"/>
    <w:rsid w:val="00CA7B39"/>
    <w:rsid w:val="00CB0DE0"/>
    <w:rsid w:val="00CB2056"/>
    <w:rsid w:val="00CB2F0A"/>
    <w:rsid w:val="00CB503F"/>
    <w:rsid w:val="00CC4726"/>
    <w:rsid w:val="00CC5633"/>
    <w:rsid w:val="00CC6734"/>
    <w:rsid w:val="00CD1992"/>
    <w:rsid w:val="00CD2BF8"/>
    <w:rsid w:val="00CD3943"/>
    <w:rsid w:val="00CD56D3"/>
    <w:rsid w:val="00CD6538"/>
    <w:rsid w:val="00CD7E51"/>
    <w:rsid w:val="00CE0671"/>
    <w:rsid w:val="00CE156E"/>
    <w:rsid w:val="00CE2BB8"/>
    <w:rsid w:val="00CE4C6C"/>
    <w:rsid w:val="00CF2ADC"/>
    <w:rsid w:val="00CF346F"/>
    <w:rsid w:val="00CF58FE"/>
    <w:rsid w:val="00CF5F17"/>
    <w:rsid w:val="00CF6A86"/>
    <w:rsid w:val="00D019A9"/>
    <w:rsid w:val="00D0206E"/>
    <w:rsid w:val="00D022D5"/>
    <w:rsid w:val="00D04112"/>
    <w:rsid w:val="00D049BD"/>
    <w:rsid w:val="00D05169"/>
    <w:rsid w:val="00D06726"/>
    <w:rsid w:val="00D10CCF"/>
    <w:rsid w:val="00D13148"/>
    <w:rsid w:val="00D13B54"/>
    <w:rsid w:val="00D15798"/>
    <w:rsid w:val="00D16065"/>
    <w:rsid w:val="00D17349"/>
    <w:rsid w:val="00D2095E"/>
    <w:rsid w:val="00D21666"/>
    <w:rsid w:val="00D22E4F"/>
    <w:rsid w:val="00D2321D"/>
    <w:rsid w:val="00D23AC8"/>
    <w:rsid w:val="00D2427A"/>
    <w:rsid w:val="00D25767"/>
    <w:rsid w:val="00D3295B"/>
    <w:rsid w:val="00D333B0"/>
    <w:rsid w:val="00D33449"/>
    <w:rsid w:val="00D345BA"/>
    <w:rsid w:val="00D35BC8"/>
    <w:rsid w:val="00D35C5B"/>
    <w:rsid w:val="00D3669C"/>
    <w:rsid w:val="00D41C4E"/>
    <w:rsid w:val="00D42DA7"/>
    <w:rsid w:val="00D437EF"/>
    <w:rsid w:val="00D43D10"/>
    <w:rsid w:val="00D4710B"/>
    <w:rsid w:val="00D5184A"/>
    <w:rsid w:val="00D51E2C"/>
    <w:rsid w:val="00D549AB"/>
    <w:rsid w:val="00D570AD"/>
    <w:rsid w:val="00D5772F"/>
    <w:rsid w:val="00D57DDF"/>
    <w:rsid w:val="00D72DAB"/>
    <w:rsid w:val="00D7419E"/>
    <w:rsid w:val="00D741BC"/>
    <w:rsid w:val="00D74BD3"/>
    <w:rsid w:val="00D8387E"/>
    <w:rsid w:val="00D85B09"/>
    <w:rsid w:val="00D870B7"/>
    <w:rsid w:val="00D9145B"/>
    <w:rsid w:val="00D94560"/>
    <w:rsid w:val="00D95BF2"/>
    <w:rsid w:val="00D95EA5"/>
    <w:rsid w:val="00D96B71"/>
    <w:rsid w:val="00D97778"/>
    <w:rsid w:val="00D97BBC"/>
    <w:rsid w:val="00D97F67"/>
    <w:rsid w:val="00DA0443"/>
    <w:rsid w:val="00DA0696"/>
    <w:rsid w:val="00DA0AC9"/>
    <w:rsid w:val="00DA0C39"/>
    <w:rsid w:val="00DA2736"/>
    <w:rsid w:val="00DB02F7"/>
    <w:rsid w:val="00DB0EEF"/>
    <w:rsid w:val="00DB2EDD"/>
    <w:rsid w:val="00DB506A"/>
    <w:rsid w:val="00DC1D99"/>
    <w:rsid w:val="00DC2CFD"/>
    <w:rsid w:val="00DC2DAE"/>
    <w:rsid w:val="00DC44FB"/>
    <w:rsid w:val="00DC540E"/>
    <w:rsid w:val="00DD19F5"/>
    <w:rsid w:val="00DD2C71"/>
    <w:rsid w:val="00DD7311"/>
    <w:rsid w:val="00DD74BB"/>
    <w:rsid w:val="00DD791E"/>
    <w:rsid w:val="00DE3403"/>
    <w:rsid w:val="00DE3C95"/>
    <w:rsid w:val="00DE3E27"/>
    <w:rsid w:val="00DE4070"/>
    <w:rsid w:val="00DE6A15"/>
    <w:rsid w:val="00DF2654"/>
    <w:rsid w:val="00DF313A"/>
    <w:rsid w:val="00DF39C3"/>
    <w:rsid w:val="00DF4F52"/>
    <w:rsid w:val="00DF5913"/>
    <w:rsid w:val="00DF5E6D"/>
    <w:rsid w:val="00E00269"/>
    <w:rsid w:val="00E009CB"/>
    <w:rsid w:val="00E00D3E"/>
    <w:rsid w:val="00E02F92"/>
    <w:rsid w:val="00E0334E"/>
    <w:rsid w:val="00E05305"/>
    <w:rsid w:val="00E05CB2"/>
    <w:rsid w:val="00E06A21"/>
    <w:rsid w:val="00E06A34"/>
    <w:rsid w:val="00E06BFB"/>
    <w:rsid w:val="00E13A68"/>
    <w:rsid w:val="00E13E43"/>
    <w:rsid w:val="00E20745"/>
    <w:rsid w:val="00E21AD9"/>
    <w:rsid w:val="00E26215"/>
    <w:rsid w:val="00E316D8"/>
    <w:rsid w:val="00E32E84"/>
    <w:rsid w:val="00E33E6A"/>
    <w:rsid w:val="00E35BAD"/>
    <w:rsid w:val="00E37D35"/>
    <w:rsid w:val="00E434BC"/>
    <w:rsid w:val="00E434E5"/>
    <w:rsid w:val="00E44D87"/>
    <w:rsid w:val="00E45866"/>
    <w:rsid w:val="00E45DDA"/>
    <w:rsid w:val="00E4675C"/>
    <w:rsid w:val="00E47024"/>
    <w:rsid w:val="00E5409A"/>
    <w:rsid w:val="00E61AEC"/>
    <w:rsid w:val="00E63D14"/>
    <w:rsid w:val="00E64A11"/>
    <w:rsid w:val="00E65977"/>
    <w:rsid w:val="00E65D1E"/>
    <w:rsid w:val="00E66A4B"/>
    <w:rsid w:val="00E66DDE"/>
    <w:rsid w:val="00E7013C"/>
    <w:rsid w:val="00E76492"/>
    <w:rsid w:val="00E7705E"/>
    <w:rsid w:val="00E87143"/>
    <w:rsid w:val="00E906A2"/>
    <w:rsid w:val="00E90F81"/>
    <w:rsid w:val="00E95249"/>
    <w:rsid w:val="00EA0725"/>
    <w:rsid w:val="00EA116F"/>
    <w:rsid w:val="00EA2529"/>
    <w:rsid w:val="00EA5F82"/>
    <w:rsid w:val="00EA6605"/>
    <w:rsid w:val="00EA73A0"/>
    <w:rsid w:val="00EA7F92"/>
    <w:rsid w:val="00EB135B"/>
    <w:rsid w:val="00EB149F"/>
    <w:rsid w:val="00EB2037"/>
    <w:rsid w:val="00EB4955"/>
    <w:rsid w:val="00EB55A7"/>
    <w:rsid w:val="00EC439D"/>
    <w:rsid w:val="00EC49A0"/>
    <w:rsid w:val="00EC591E"/>
    <w:rsid w:val="00ED3221"/>
    <w:rsid w:val="00ED326C"/>
    <w:rsid w:val="00ED6179"/>
    <w:rsid w:val="00ED707D"/>
    <w:rsid w:val="00ED7B8A"/>
    <w:rsid w:val="00EE082F"/>
    <w:rsid w:val="00EE47B3"/>
    <w:rsid w:val="00EE521D"/>
    <w:rsid w:val="00EE6632"/>
    <w:rsid w:val="00EE7D0F"/>
    <w:rsid w:val="00EF1B03"/>
    <w:rsid w:val="00EF2DB4"/>
    <w:rsid w:val="00EF2E32"/>
    <w:rsid w:val="00EF3AA0"/>
    <w:rsid w:val="00EF4E32"/>
    <w:rsid w:val="00EF4F69"/>
    <w:rsid w:val="00EF635B"/>
    <w:rsid w:val="00EF7932"/>
    <w:rsid w:val="00F0034D"/>
    <w:rsid w:val="00F00C2C"/>
    <w:rsid w:val="00F03016"/>
    <w:rsid w:val="00F0680F"/>
    <w:rsid w:val="00F07FCB"/>
    <w:rsid w:val="00F12536"/>
    <w:rsid w:val="00F14B21"/>
    <w:rsid w:val="00F14F09"/>
    <w:rsid w:val="00F16871"/>
    <w:rsid w:val="00F16BDC"/>
    <w:rsid w:val="00F16DFC"/>
    <w:rsid w:val="00F243E5"/>
    <w:rsid w:val="00F256B8"/>
    <w:rsid w:val="00F263F0"/>
    <w:rsid w:val="00F31664"/>
    <w:rsid w:val="00F33891"/>
    <w:rsid w:val="00F35474"/>
    <w:rsid w:val="00F3573D"/>
    <w:rsid w:val="00F41AE7"/>
    <w:rsid w:val="00F41D94"/>
    <w:rsid w:val="00F42509"/>
    <w:rsid w:val="00F42947"/>
    <w:rsid w:val="00F45C2B"/>
    <w:rsid w:val="00F549BC"/>
    <w:rsid w:val="00F555C1"/>
    <w:rsid w:val="00F62CF9"/>
    <w:rsid w:val="00F673B1"/>
    <w:rsid w:val="00F67FA3"/>
    <w:rsid w:val="00F7059A"/>
    <w:rsid w:val="00F70EF5"/>
    <w:rsid w:val="00F720DA"/>
    <w:rsid w:val="00F72FC6"/>
    <w:rsid w:val="00F75A91"/>
    <w:rsid w:val="00F75AF1"/>
    <w:rsid w:val="00F75B08"/>
    <w:rsid w:val="00F75BC2"/>
    <w:rsid w:val="00F76A30"/>
    <w:rsid w:val="00F81C81"/>
    <w:rsid w:val="00F822C5"/>
    <w:rsid w:val="00F82E34"/>
    <w:rsid w:val="00F83668"/>
    <w:rsid w:val="00F836F3"/>
    <w:rsid w:val="00F851EF"/>
    <w:rsid w:val="00F86448"/>
    <w:rsid w:val="00F9224D"/>
    <w:rsid w:val="00F92490"/>
    <w:rsid w:val="00F930A6"/>
    <w:rsid w:val="00F945BF"/>
    <w:rsid w:val="00F97FBB"/>
    <w:rsid w:val="00FA0662"/>
    <w:rsid w:val="00FA10C8"/>
    <w:rsid w:val="00FA11EA"/>
    <w:rsid w:val="00FA3F60"/>
    <w:rsid w:val="00FA4029"/>
    <w:rsid w:val="00FA4605"/>
    <w:rsid w:val="00FA4E7E"/>
    <w:rsid w:val="00FA5ADB"/>
    <w:rsid w:val="00FA6CF4"/>
    <w:rsid w:val="00FA7886"/>
    <w:rsid w:val="00FB0C57"/>
    <w:rsid w:val="00FB0D9F"/>
    <w:rsid w:val="00FB2155"/>
    <w:rsid w:val="00FB41C7"/>
    <w:rsid w:val="00FB495D"/>
    <w:rsid w:val="00FB4B75"/>
    <w:rsid w:val="00FB6CC5"/>
    <w:rsid w:val="00FB7131"/>
    <w:rsid w:val="00FB7307"/>
    <w:rsid w:val="00FB7FFD"/>
    <w:rsid w:val="00FC1E2E"/>
    <w:rsid w:val="00FC1EC1"/>
    <w:rsid w:val="00FC213C"/>
    <w:rsid w:val="00FC65E9"/>
    <w:rsid w:val="00FD30A3"/>
    <w:rsid w:val="00FD32C6"/>
    <w:rsid w:val="00FD4CF8"/>
    <w:rsid w:val="00FD52A0"/>
    <w:rsid w:val="00FD583D"/>
    <w:rsid w:val="00FD6AD9"/>
    <w:rsid w:val="00FD6BDA"/>
    <w:rsid w:val="00FE19EE"/>
    <w:rsid w:val="00FE21C1"/>
    <w:rsid w:val="00FE2F05"/>
    <w:rsid w:val="00FE67E3"/>
    <w:rsid w:val="00FE6A61"/>
    <w:rsid w:val="00FE7768"/>
    <w:rsid w:val="00FE7946"/>
    <w:rsid w:val="00FF09C3"/>
    <w:rsid w:val="00FF0B8C"/>
    <w:rsid w:val="00FF16C4"/>
    <w:rsid w:val="00FF2E49"/>
    <w:rsid w:val="00FF3963"/>
    <w:rsid w:val="00FF3AFF"/>
    <w:rsid w:val="00FF4206"/>
    <w:rsid w:val="00FF4667"/>
    <w:rsid w:val="00FF54D5"/>
    <w:rsid w:val="00FF7D96"/>
    <w:rsid w:val="024EA82A"/>
    <w:rsid w:val="02DED75E"/>
    <w:rsid w:val="055C7A55"/>
    <w:rsid w:val="09CD39A0"/>
    <w:rsid w:val="09E4EB79"/>
    <w:rsid w:val="0A122664"/>
    <w:rsid w:val="0E877FB1"/>
    <w:rsid w:val="103ED904"/>
    <w:rsid w:val="104197A3"/>
    <w:rsid w:val="10635283"/>
    <w:rsid w:val="11A2BFD5"/>
    <w:rsid w:val="129682C8"/>
    <w:rsid w:val="12BD0598"/>
    <w:rsid w:val="136CFE74"/>
    <w:rsid w:val="15F6C056"/>
    <w:rsid w:val="185BBD38"/>
    <w:rsid w:val="1CBA7D2E"/>
    <w:rsid w:val="1CDF8D2A"/>
    <w:rsid w:val="1E26F445"/>
    <w:rsid w:val="1EDBE767"/>
    <w:rsid w:val="20C4369B"/>
    <w:rsid w:val="20F7ADD4"/>
    <w:rsid w:val="214733DA"/>
    <w:rsid w:val="215E9507"/>
    <w:rsid w:val="21722648"/>
    <w:rsid w:val="222527A7"/>
    <w:rsid w:val="24A9C70A"/>
    <w:rsid w:val="255E7618"/>
    <w:rsid w:val="2612B7AA"/>
    <w:rsid w:val="2645976B"/>
    <w:rsid w:val="272547D0"/>
    <w:rsid w:val="27E167CC"/>
    <w:rsid w:val="2C2C775B"/>
    <w:rsid w:val="2DA89BE2"/>
    <w:rsid w:val="2E4295A7"/>
    <w:rsid w:val="2F3059B5"/>
    <w:rsid w:val="2F79EEC3"/>
    <w:rsid w:val="2FA07193"/>
    <w:rsid w:val="308E60FC"/>
    <w:rsid w:val="3267FA77"/>
    <w:rsid w:val="3403CAD8"/>
    <w:rsid w:val="3523DDAA"/>
    <w:rsid w:val="36BD6CEF"/>
    <w:rsid w:val="38B771AE"/>
    <w:rsid w:val="39496DD5"/>
    <w:rsid w:val="3A730C5C"/>
    <w:rsid w:val="3ABCA16A"/>
    <w:rsid w:val="3DBD036F"/>
    <w:rsid w:val="3ECBD23A"/>
    <w:rsid w:val="403627BD"/>
    <w:rsid w:val="4062BF9D"/>
    <w:rsid w:val="42BF701D"/>
    <w:rsid w:val="44951B34"/>
    <w:rsid w:val="47979735"/>
    <w:rsid w:val="47BE1B6D"/>
    <w:rsid w:val="481382EA"/>
    <w:rsid w:val="493961AE"/>
    <w:rsid w:val="4CC1D203"/>
    <w:rsid w:val="4D418784"/>
    <w:rsid w:val="4E82C46E"/>
    <w:rsid w:val="4ECCD3E1"/>
    <w:rsid w:val="4EDF7FE1"/>
    <w:rsid w:val="4F79A7A7"/>
    <w:rsid w:val="50E31E1E"/>
    <w:rsid w:val="519DCE86"/>
    <w:rsid w:val="51B9E3E3"/>
    <w:rsid w:val="51BA6530"/>
    <w:rsid w:val="524C9D58"/>
    <w:rsid w:val="5736AE0A"/>
    <w:rsid w:val="57FAA911"/>
    <w:rsid w:val="58B29383"/>
    <w:rsid w:val="5B1B7626"/>
    <w:rsid w:val="5CFC968A"/>
    <w:rsid w:val="5D160D63"/>
    <w:rsid w:val="5D8DC233"/>
    <w:rsid w:val="5E5316E8"/>
    <w:rsid w:val="5EB1DDC4"/>
    <w:rsid w:val="5F9B4F64"/>
    <w:rsid w:val="60DD9050"/>
    <w:rsid w:val="61D7F533"/>
    <w:rsid w:val="62199CBB"/>
    <w:rsid w:val="62A8249B"/>
    <w:rsid w:val="63F9351B"/>
    <w:rsid w:val="6CC9DD14"/>
    <w:rsid w:val="6D168F25"/>
    <w:rsid w:val="6E87FBE5"/>
    <w:rsid w:val="6EDE9A35"/>
    <w:rsid w:val="7052489C"/>
    <w:rsid w:val="7053033F"/>
    <w:rsid w:val="736A1F11"/>
    <w:rsid w:val="73C94514"/>
    <w:rsid w:val="74334262"/>
    <w:rsid w:val="74EDC217"/>
    <w:rsid w:val="7505EF72"/>
    <w:rsid w:val="756981BE"/>
    <w:rsid w:val="779CA603"/>
    <w:rsid w:val="78D55DCD"/>
    <w:rsid w:val="79387664"/>
    <w:rsid w:val="794A7B84"/>
    <w:rsid w:val="7AD446C5"/>
    <w:rsid w:val="7BCEC06B"/>
    <w:rsid w:val="7C092FF3"/>
    <w:rsid w:val="7C6F95D9"/>
    <w:rsid w:val="7CEE1487"/>
    <w:rsid w:val="7E0B663A"/>
    <w:rsid w:val="7F7A20D6"/>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6C3D2680"/>
  <w15:docId w15:val="{A7B5EB8C-9B15-40F8-8506-D2F16CF00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imes New Roman"/>
        <w:color w:val="231F20" w:themeColor="text1"/>
        <w:sz w:val="24"/>
        <w:szCs w:val="24"/>
        <w:lang w:val="en-AU" w:eastAsia="en-AU" w:bidi="ar-SA"/>
      </w:rPr>
    </w:rPrDefault>
    <w:pPrDefault>
      <w:pPr>
        <w:spacing w:line="320" w:lineRule="atLeast"/>
      </w:pPr>
    </w:pPrDefault>
  </w:docDefaults>
  <w:latentStyles w:defLockedState="0" w:defUIPriority="0" w:defSemiHidden="0" w:defUnhideWhenUsed="0" w:defQFormat="0" w:count="371">
    <w:lsdException w:name="Normal" w:qFormat="1"/>
    <w:lsdException w:name="heading 2" w:semiHidden="1" w:unhideWhenUsed="1" w:qFormat="1"/>
    <w:lsdException w:name="heading 3" w:semiHidden="1" w:unhideWhenUsed="1" w:qFormat="1"/>
    <w:lsdException w:name="heading 4" w:semiHidden="1" w:unhideWhenUsed="1"/>
    <w:lsdException w:name="heading 6" w:semiHidden="1" w:unhideWhenUsed="1" w:qFormat="1"/>
    <w:lsdException w:name="heading 7" w:semiHidden="1" w:unhideWhenUsed="1" w:qFormat="1"/>
    <w:lsdException w:name="heading 8" w:semiHidden="1" w:uiPriority="3" w:unhideWhenUsed="1"/>
    <w:lsdException w:name="heading 9" w:semiHidden="1" w:uiPriority="3"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lsdException w:name="toc 7" w:semiHidden="1"/>
    <w:lsdException w:name="toc 8" w:semiHidden="1"/>
    <w:lsdException w:name="toc 9" w:semiHidden="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2"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lsdException w:name="Emphasis" w:uiPriority="14"/>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5D2A"/>
  </w:style>
  <w:style w:type="paragraph" w:styleId="Heading1">
    <w:name w:val="heading 1"/>
    <w:basedOn w:val="Normal"/>
    <w:next w:val="BodyText"/>
    <w:link w:val="Heading1Char"/>
    <w:rsid w:val="00C5097C"/>
    <w:pPr>
      <w:keepNext/>
      <w:keepLines/>
      <w:spacing w:before="360" w:after="120" w:line="240" w:lineRule="auto"/>
      <w:outlineLvl w:val="0"/>
    </w:pPr>
    <w:rPr>
      <w:rFonts w:asciiTheme="majorHAnsi" w:eastAsiaTheme="minorEastAsia" w:hAnsiTheme="majorHAnsi" w:cstheme="majorBidi"/>
      <w:b/>
      <w:bCs/>
      <w:color w:val="00428B"/>
      <w:sz w:val="28"/>
      <w:szCs w:val="32"/>
    </w:rPr>
  </w:style>
  <w:style w:type="paragraph" w:styleId="Heading2">
    <w:name w:val="heading 2"/>
    <w:basedOn w:val="Heading1"/>
    <w:next w:val="BodyText"/>
    <w:link w:val="Heading2Char"/>
    <w:qFormat/>
    <w:rsid w:val="008B41A3"/>
    <w:pPr>
      <w:outlineLvl w:val="1"/>
    </w:pPr>
  </w:style>
  <w:style w:type="paragraph" w:styleId="Heading3">
    <w:name w:val="heading 3"/>
    <w:basedOn w:val="BodyText"/>
    <w:next w:val="BodyText"/>
    <w:link w:val="Heading3Char"/>
    <w:qFormat/>
    <w:rsid w:val="008B41A3"/>
    <w:pPr>
      <w:outlineLvl w:val="2"/>
    </w:pPr>
    <w:rPr>
      <w:rFonts w:asciiTheme="majorHAnsi" w:eastAsiaTheme="majorEastAsia" w:hAnsiTheme="majorHAnsi" w:cstheme="majorBidi"/>
      <w:b/>
      <w:bCs/>
      <w:color w:val="auto"/>
    </w:rPr>
  </w:style>
  <w:style w:type="paragraph" w:styleId="Heading4">
    <w:name w:val="heading 4"/>
    <w:basedOn w:val="Normal"/>
    <w:next w:val="BodyText"/>
    <w:link w:val="Heading4Char"/>
    <w:rsid w:val="00896F54"/>
    <w:pPr>
      <w:keepNext/>
      <w:keepLines/>
      <w:spacing w:before="300" w:after="120" w:line="240" w:lineRule="auto"/>
      <w:outlineLvl w:val="3"/>
    </w:pPr>
    <w:rPr>
      <w:rFonts w:asciiTheme="majorHAnsi" w:eastAsiaTheme="majorEastAsia" w:hAnsiTheme="majorHAnsi" w:cstheme="majorBidi"/>
      <w:b/>
      <w:bCs/>
      <w:i/>
      <w:iCs/>
    </w:rPr>
  </w:style>
  <w:style w:type="paragraph" w:styleId="Heading5">
    <w:name w:val="heading 5"/>
    <w:basedOn w:val="Normal"/>
    <w:next w:val="BodyText"/>
    <w:link w:val="Heading5Char"/>
    <w:rsid w:val="00896F54"/>
    <w:pPr>
      <w:keepNext/>
      <w:keepLines/>
      <w:spacing w:before="300" w:after="120"/>
      <w:outlineLvl w:val="4"/>
    </w:pPr>
    <w:rPr>
      <w:rFonts w:asciiTheme="majorHAnsi" w:eastAsiaTheme="majorEastAsia" w:hAnsiTheme="majorHAnsi" w:cstheme="majorBidi"/>
      <w:i/>
    </w:rPr>
  </w:style>
  <w:style w:type="paragraph" w:styleId="Heading6">
    <w:name w:val="heading 6"/>
    <w:basedOn w:val="Normal"/>
    <w:next w:val="BodyText"/>
    <w:link w:val="Heading6Char"/>
    <w:semiHidden/>
    <w:rsid w:val="00F256B8"/>
    <w:pPr>
      <w:keepNext/>
      <w:keepLines/>
      <w:spacing w:before="60"/>
      <w:outlineLvl w:val="5"/>
    </w:pPr>
    <w:rPr>
      <w:rFonts w:asciiTheme="majorHAnsi" w:eastAsiaTheme="majorEastAsia" w:hAnsiTheme="majorHAnsi" w:cstheme="majorBidi"/>
      <w:iCs/>
      <w:szCs w:val="22"/>
      <w:lang w:eastAsia="en-US"/>
    </w:rPr>
  </w:style>
  <w:style w:type="paragraph" w:styleId="Heading7">
    <w:name w:val="heading 7"/>
    <w:basedOn w:val="Normal"/>
    <w:next w:val="BodyText"/>
    <w:link w:val="Heading7Char"/>
    <w:semiHidden/>
    <w:rsid w:val="00F256B8"/>
    <w:pPr>
      <w:keepNext/>
      <w:keepLines/>
      <w:spacing w:before="60"/>
      <w:outlineLvl w:val="6"/>
    </w:pPr>
    <w:rPr>
      <w:rFonts w:asciiTheme="majorHAnsi" w:eastAsiaTheme="majorEastAsia" w:hAnsiTheme="majorHAnsi" w:cstheme="majorBidi"/>
      <w:iCs/>
    </w:rPr>
  </w:style>
  <w:style w:type="paragraph" w:styleId="Heading8">
    <w:name w:val="heading 8"/>
    <w:aliases w:val="Appendix Title"/>
    <w:basedOn w:val="Normal"/>
    <w:next w:val="BodyText"/>
    <w:link w:val="Heading8Char"/>
    <w:uiPriority w:val="3"/>
    <w:semiHidden/>
    <w:rsid w:val="001D6A54"/>
    <w:pPr>
      <w:keepNext/>
      <w:keepLines/>
      <w:pageBreakBefore/>
      <w:numPr>
        <w:numId w:val="16"/>
      </w:numPr>
      <w:tabs>
        <w:tab w:val="right" w:pos="9639"/>
      </w:tabs>
      <w:spacing w:after="120"/>
      <w:outlineLvl w:val="7"/>
    </w:pPr>
    <w:rPr>
      <w:rFonts w:asciiTheme="majorHAnsi" w:eastAsiaTheme="majorEastAsia" w:hAnsiTheme="majorHAnsi" w:cstheme="majorBidi"/>
      <w:caps/>
      <w:color w:val="00428B" w:themeColor="text2"/>
      <w:lang w:eastAsia="en-US"/>
    </w:rPr>
  </w:style>
  <w:style w:type="paragraph" w:styleId="Heading9">
    <w:name w:val="heading 9"/>
    <w:aliases w:val="Appendix Heading 1"/>
    <w:basedOn w:val="Normal"/>
    <w:next w:val="BodyText"/>
    <w:link w:val="Heading9Char"/>
    <w:uiPriority w:val="3"/>
    <w:semiHidden/>
    <w:qFormat/>
    <w:rsid w:val="001D6A54"/>
    <w:pPr>
      <w:keepNext/>
      <w:keepLines/>
      <w:numPr>
        <w:ilvl w:val="1"/>
        <w:numId w:val="16"/>
      </w:numPr>
      <w:tabs>
        <w:tab w:val="left" w:pos="1559"/>
        <w:tab w:val="left" w:pos="1843"/>
        <w:tab w:val="left" w:pos="2126"/>
        <w:tab w:val="left" w:pos="2410"/>
        <w:tab w:val="right" w:pos="9639"/>
      </w:tabs>
      <w:spacing w:before="300"/>
      <w:outlineLvl w:val="8"/>
    </w:pPr>
    <w:rPr>
      <w:rFonts w:cs="Arial"/>
      <w:b/>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
    <w:name w:val="Address"/>
    <w:basedOn w:val="Normal"/>
    <w:uiPriority w:val="1"/>
    <w:semiHidden/>
    <w:rsid w:val="003A5DC4"/>
    <w:pPr>
      <w:tabs>
        <w:tab w:val="left" w:pos="227"/>
      </w:tabs>
      <w:contextualSpacing/>
    </w:pPr>
    <w:rPr>
      <w:noProof/>
    </w:rPr>
  </w:style>
  <w:style w:type="paragraph" w:styleId="BalloonText">
    <w:name w:val="Balloon Text"/>
    <w:basedOn w:val="Normal"/>
    <w:link w:val="BalloonTextChar"/>
    <w:uiPriority w:val="99"/>
    <w:semiHidden/>
    <w:unhideWhenUsed/>
    <w:rsid w:val="00F256B8"/>
    <w:rPr>
      <w:rFonts w:ascii="Tahoma" w:hAnsi="Tahoma" w:cs="Tahoma"/>
      <w:sz w:val="16"/>
      <w:szCs w:val="16"/>
    </w:rPr>
  </w:style>
  <w:style w:type="character" w:customStyle="1" w:styleId="BalloonTextChar">
    <w:name w:val="Balloon Text Char"/>
    <w:basedOn w:val="DefaultParagraphFont"/>
    <w:link w:val="BalloonText"/>
    <w:uiPriority w:val="99"/>
    <w:semiHidden/>
    <w:rsid w:val="00F256B8"/>
    <w:rPr>
      <w:rFonts w:ascii="Tahoma" w:hAnsi="Tahoma" w:cs="Tahoma"/>
      <w:sz w:val="16"/>
      <w:szCs w:val="16"/>
    </w:rPr>
  </w:style>
  <w:style w:type="paragraph" w:styleId="BodyText">
    <w:name w:val="Body Text"/>
    <w:basedOn w:val="Normal"/>
    <w:link w:val="BodyTextChar"/>
    <w:qFormat/>
    <w:rsid w:val="00542CE9"/>
    <w:pPr>
      <w:tabs>
        <w:tab w:val="left" w:pos="2268"/>
        <w:tab w:val="left" w:pos="4536"/>
        <w:tab w:val="left" w:pos="6804"/>
        <w:tab w:val="right" w:pos="9638"/>
      </w:tabs>
      <w:spacing w:before="120" w:after="200"/>
    </w:pPr>
  </w:style>
  <w:style w:type="character" w:customStyle="1" w:styleId="BodyTextChar">
    <w:name w:val="Body Text Char"/>
    <w:basedOn w:val="DefaultParagraphFont"/>
    <w:link w:val="BodyText"/>
    <w:rsid w:val="00542CE9"/>
  </w:style>
  <w:style w:type="paragraph" w:styleId="BlockText">
    <w:name w:val="Block Text"/>
    <w:basedOn w:val="BodyText"/>
    <w:semiHidden/>
    <w:unhideWhenUsed/>
    <w:rsid w:val="00F256B8"/>
    <w:rPr>
      <w:rFonts w:eastAsiaTheme="minorEastAsia" w:cstheme="minorBidi"/>
      <w:iCs/>
    </w:rPr>
  </w:style>
  <w:style w:type="paragraph" w:styleId="BodyText3">
    <w:name w:val="Body Text 3"/>
    <w:basedOn w:val="Normal"/>
    <w:link w:val="BodyText3Char"/>
    <w:semiHidden/>
    <w:unhideWhenUsed/>
    <w:rsid w:val="00F256B8"/>
    <w:pPr>
      <w:spacing w:after="120"/>
    </w:pPr>
    <w:rPr>
      <w:szCs w:val="16"/>
    </w:rPr>
  </w:style>
  <w:style w:type="character" w:customStyle="1" w:styleId="BodyText3Char">
    <w:name w:val="Body Text 3 Char"/>
    <w:basedOn w:val="DefaultParagraphFont"/>
    <w:link w:val="BodyText3"/>
    <w:semiHidden/>
    <w:rsid w:val="00F256B8"/>
    <w:rPr>
      <w:szCs w:val="16"/>
    </w:rPr>
  </w:style>
  <w:style w:type="paragraph" w:customStyle="1" w:styleId="BodyTextBold">
    <w:name w:val="Body Text Bold"/>
    <w:basedOn w:val="BodyText"/>
    <w:qFormat/>
    <w:rsid w:val="00F256B8"/>
    <w:rPr>
      <w:b/>
    </w:rPr>
  </w:style>
  <w:style w:type="table" w:styleId="ColorfulGrid">
    <w:name w:val="Colorful Grid"/>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character" w:customStyle="1" w:styleId="Bold">
    <w:name w:val="Bold"/>
    <w:uiPriority w:val="99"/>
    <w:semiHidden/>
    <w:rsid w:val="00F256B8"/>
    <w:rPr>
      <w:rFonts w:eastAsiaTheme="minorEastAsia"/>
      <w:b/>
      <w:i w:val="0"/>
      <w:strike w:val="0"/>
      <w:vertAlign w:val="baseline"/>
    </w:rPr>
  </w:style>
  <w:style w:type="character" w:customStyle="1" w:styleId="BoldAndItalics">
    <w:name w:val="Bold And Italics"/>
    <w:uiPriority w:val="99"/>
    <w:semiHidden/>
    <w:rsid w:val="00F256B8"/>
    <w:rPr>
      <w:rFonts w:eastAsiaTheme="minorEastAsia"/>
      <w:b/>
      <w:i/>
      <w:strike w:val="0"/>
      <w:vertAlign w:val="baseline"/>
    </w:rPr>
  </w:style>
  <w:style w:type="paragraph" w:styleId="Caption">
    <w:name w:val="caption"/>
    <w:basedOn w:val="Normal"/>
    <w:next w:val="BodyText"/>
    <w:uiPriority w:val="2"/>
    <w:unhideWhenUsed/>
    <w:qFormat/>
    <w:rsid w:val="00917721"/>
    <w:pPr>
      <w:keepNext/>
      <w:keepLines/>
      <w:tabs>
        <w:tab w:val="left" w:pos="1134"/>
      </w:tabs>
      <w:spacing w:before="60" w:after="120" w:line="240" w:lineRule="auto"/>
    </w:pPr>
    <w:rPr>
      <w:rFonts w:eastAsiaTheme="minorHAnsi" w:cstheme="minorBidi"/>
      <w:bCs/>
      <w:color w:val="00428B" w:themeColor="text2"/>
      <w:sz w:val="22"/>
      <w:lang w:eastAsia="fr-CA"/>
    </w:rPr>
  </w:style>
  <w:style w:type="table" w:styleId="ColorfulGrid-Accent1">
    <w:name w:val="Colorful Grid Accent 1"/>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B4D7FF" w:themeFill="accent1" w:themeFillTint="33"/>
    </w:tcPr>
    <w:tblStylePr w:type="firstRow">
      <w:rPr>
        <w:b/>
        <w:bCs/>
      </w:rPr>
      <w:tblPr/>
      <w:tcPr>
        <w:shd w:val="clear" w:color="auto" w:fill="6AB0FF" w:themeFill="accent1" w:themeFillTint="66"/>
      </w:tcPr>
    </w:tblStylePr>
    <w:tblStylePr w:type="lastRow">
      <w:rPr>
        <w:b/>
        <w:bCs/>
        <w:color w:val="231F20" w:themeColor="text1"/>
      </w:rPr>
      <w:tblPr/>
      <w:tcPr>
        <w:shd w:val="clear" w:color="auto" w:fill="6AB0FF" w:themeFill="accent1" w:themeFillTint="66"/>
      </w:tcPr>
    </w:tblStylePr>
    <w:tblStylePr w:type="firstCol">
      <w:rPr>
        <w:color w:val="FFFFFF" w:themeColor="background1"/>
      </w:rPr>
      <w:tblPr/>
      <w:tcPr>
        <w:shd w:val="clear" w:color="auto" w:fill="003168" w:themeFill="accent1" w:themeFillShade="BF"/>
      </w:tcPr>
    </w:tblStylePr>
    <w:tblStylePr w:type="lastCol">
      <w:rPr>
        <w:color w:val="FFFFFF" w:themeColor="background1"/>
      </w:rPr>
      <w:tblPr/>
      <w:tcPr>
        <w:shd w:val="clear" w:color="auto" w:fill="003168" w:themeFill="accent1" w:themeFillShade="BF"/>
      </w:tcPr>
    </w:tblStylePr>
    <w:tblStylePr w:type="band1Vert">
      <w:tblPr/>
      <w:tcPr>
        <w:shd w:val="clear" w:color="auto" w:fill="469DFF" w:themeFill="accent1" w:themeFillTint="7F"/>
      </w:tcPr>
    </w:tblStylePr>
    <w:tblStylePr w:type="band1Horz">
      <w:tblPr/>
      <w:tcPr>
        <w:shd w:val="clear" w:color="auto" w:fill="469DFF" w:themeFill="accent1" w:themeFillTint="7F"/>
      </w:tcPr>
    </w:tblStylePr>
  </w:style>
  <w:style w:type="character" w:styleId="FollowedHyperlink">
    <w:name w:val="FollowedHyperlink"/>
    <w:basedOn w:val="DefaultParagraphFont"/>
    <w:uiPriority w:val="99"/>
    <w:rsid w:val="00F256B8"/>
    <w:rPr>
      <w:color w:val="0092D7" w:themeColor="followedHyperlink"/>
      <w:u w:val="single"/>
    </w:rPr>
  </w:style>
  <w:style w:type="paragraph" w:styleId="Footer">
    <w:name w:val="footer"/>
    <w:basedOn w:val="Normal"/>
    <w:link w:val="FooterChar"/>
    <w:uiPriority w:val="99"/>
    <w:rsid w:val="000164E9"/>
    <w:pPr>
      <w:tabs>
        <w:tab w:val="center" w:pos="4320"/>
        <w:tab w:val="right" w:pos="8640"/>
      </w:tabs>
      <w:spacing w:line="240" w:lineRule="auto"/>
      <w:ind w:left="1701" w:right="2268"/>
    </w:pPr>
    <w:rPr>
      <w:rFonts w:eastAsia="Cambria" w:cstheme="minorBidi"/>
      <w:noProof/>
      <w:color w:val="00428B" w:themeColor="text2"/>
      <w:sz w:val="20"/>
      <w:lang w:eastAsia="en-US"/>
    </w:rPr>
  </w:style>
  <w:style w:type="character" w:customStyle="1" w:styleId="FooterChar">
    <w:name w:val="Footer Char"/>
    <w:basedOn w:val="DefaultParagraphFont"/>
    <w:link w:val="Footer"/>
    <w:uiPriority w:val="99"/>
    <w:rsid w:val="000164E9"/>
    <w:rPr>
      <w:rFonts w:eastAsia="Cambria" w:cstheme="minorBidi"/>
      <w:noProof/>
      <w:color w:val="00428B" w:themeColor="text2"/>
      <w:sz w:val="20"/>
      <w:lang w:eastAsia="en-US"/>
    </w:rPr>
  </w:style>
  <w:style w:type="numbering" w:customStyle="1" w:styleId="HangingList">
    <w:name w:val="HangingList"/>
    <w:uiPriority w:val="99"/>
    <w:rsid w:val="00F256B8"/>
    <w:pPr>
      <w:numPr>
        <w:numId w:val="7"/>
      </w:numPr>
    </w:pPr>
  </w:style>
  <w:style w:type="character" w:customStyle="1" w:styleId="Heading1Char">
    <w:name w:val="Heading 1 Char"/>
    <w:basedOn w:val="DefaultParagraphFont"/>
    <w:link w:val="Heading1"/>
    <w:rsid w:val="00C5097C"/>
    <w:rPr>
      <w:rFonts w:asciiTheme="majorHAnsi" w:eastAsiaTheme="minorEastAsia" w:hAnsiTheme="majorHAnsi" w:cstheme="majorBidi"/>
      <w:b/>
      <w:bCs/>
      <w:color w:val="00428B"/>
      <w:sz w:val="28"/>
      <w:szCs w:val="32"/>
    </w:rPr>
  </w:style>
  <w:style w:type="character" w:customStyle="1" w:styleId="Heading2Char">
    <w:name w:val="Heading 2 Char"/>
    <w:basedOn w:val="DefaultParagraphFont"/>
    <w:link w:val="Heading2"/>
    <w:rsid w:val="008B41A3"/>
    <w:rPr>
      <w:rFonts w:asciiTheme="majorHAnsi" w:eastAsiaTheme="minorEastAsia" w:hAnsiTheme="majorHAnsi" w:cstheme="majorBidi"/>
      <w:b/>
      <w:bCs/>
      <w:color w:val="00428B"/>
      <w:sz w:val="28"/>
      <w:szCs w:val="32"/>
    </w:rPr>
  </w:style>
  <w:style w:type="character" w:customStyle="1" w:styleId="Heading3Char">
    <w:name w:val="Heading 3 Char"/>
    <w:basedOn w:val="DefaultParagraphFont"/>
    <w:link w:val="Heading3"/>
    <w:rsid w:val="008B41A3"/>
    <w:rPr>
      <w:rFonts w:asciiTheme="majorHAnsi" w:eastAsiaTheme="majorEastAsia" w:hAnsiTheme="majorHAnsi" w:cstheme="majorBidi"/>
      <w:b/>
      <w:bCs/>
      <w:color w:val="auto"/>
    </w:rPr>
  </w:style>
  <w:style w:type="character" w:customStyle="1" w:styleId="Heading4Char">
    <w:name w:val="Heading 4 Char"/>
    <w:basedOn w:val="DefaultParagraphFont"/>
    <w:link w:val="Heading4"/>
    <w:rsid w:val="00896F54"/>
    <w:rPr>
      <w:rFonts w:asciiTheme="majorHAnsi" w:eastAsiaTheme="majorEastAsia" w:hAnsiTheme="majorHAnsi" w:cstheme="majorBidi"/>
      <w:b/>
      <w:bCs/>
      <w:i/>
      <w:iCs/>
    </w:rPr>
  </w:style>
  <w:style w:type="character" w:customStyle="1" w:styleId="Heading7Char">
    <w:name w:val="Heading 7 Char"/>
    <w:basedOn w:val="DefaultParagraphFont"/>
    <w:link w:val="Heading7"/>
    <w:semiHidden/>
    <w:rsid w:val="00F256B8"/>
    <w:rPr>
      <w:rFonts w:asciiTheme="majorHAnsi" w:eastAsiaTheme="majorEastAsia" w:hAnsiTheme="majorHAnsi" w:cstheme="majorBidi"/>
      <w:iCs/>
    </w:rPr>
  </w:style>
  <w:style w:type="character" w:customStyle="1" w:styleId="Heading8Char">
    <w:name w:val="Heading 8 Char"/>
    <w:aliases w:val="Appendix Title Char"/>
    <w:basedOn w:val="DefaultParagraphFont"/>
    <w:link w:val="Heading8"/>
    <w:uiPriority w:val="3"/>
    <w:semiHidden/>
    <w:rsid w:val="005F4F22"/>
    <w:rPr>
      <w:rFonts w:asciiTheme="majorHAnsi" w:eastAsiaTheme="majorEastAsia" w:hAnsiTheme="majorHAnsi" w:cstheme="majorBidi"/>
      <w:caps/>
      <w:color w:val="00428B" w:themeColor="text2"/>
      <w:lang w:eastAsia="en-US"/>
    </w:rPr>
  </w:style>
  <w:style w:type="character" w:customStyle="1" w:styleId="Heading9Char">
    <w:name w:val="Heading 9 Char"/>
    <w:aliases w:val="Appendix Heading 1 Char"/>
    <w:basedOn w:val="DefaultParagraphFont"/>
    <w:link w:val="Heading9"/>
    <w:uiPriority w:val="3"/>
    <w:semiHidden/>
    <w:rsid w:val="001D6A54"/>
    <w:rPr>
      <w:rFonts w:cs="Arial"/>
      <w:b/>
      <w:color w:val="231F20" w:themeColor="text1"/>
      <w:szCs w:val="22"/>
      <w:lang w:eastAsia="en-US"/>
    </w:rPr>
  </w:style>
  <w:style w:type="paragraph" w:styleId="Header">
    <w:name w:val="header"/>
    <w:basedOn w:val="Normal"/>
    <w:link w:val="HeaderChar"/>
    <w:uiPriority w:val="99"/>
    <w:rsid w:val="00271548"/>
    <w:pPr>
      <w:tabs>
        <w:tab w:val="left" w:pos="7796"/>
      </w:tabs>
      <w:spacing w:after="480"/>
      <w:jc w:val="right"/>
    </w:pPr>
    <w:rPr>
      <w:rFonts w:eastAsiaTheme="minorHAnsi" w:cstheme="minorBidi"/>
      <w:color w:val="4D4F53"/>
      <w:sz w:val="20"/>
      <w:lang w:eastAsia="fr-CA"/>
    </w:rPr>
  </w:style>
  <w:style w:type="character" w:customStyle="1" w:styleId="HeaderChar">
    <w:name w:val="Header Char"/>
    <w:basedOn w:val="DefaultParagraphFont"/>
    <w:link w:val="Header"/>
    <w:uiPriority w:val="99"/>
    <w:rsid w:val="00271548"/>
    <w:rPr>
      <w:rFonts w:eastAsiaTheme="minorHAnsi" w:cstheme="minorBidi"/>
      <w:color w:val="4D4F53"/>
      <w:sz w:val="20"/>
      <w:lang w:eastAsia="fr-CA"/>
    </w:rPr>
  </w:style>
  <w:style w:type="character" w:styleId="Hyperlink">
    <w:name w:val="Hyperlink"/>
    <w:basedOn w:val="DefaultParagraphFont"/>
    <w:uiPriority w:val="99"/>
    <w:unhideWhenUsed/>
    <w:rsid w:val="00F256B8"/>
    <w:rPr>
      <w:color w:val="00428B" w:themeColor="hyperlink"/>
      <w:u w:val="single"/>
    </w:rPr>
  </w:style>
  <w:style w:type="paragraph" w:customStyle="1" w:styleId="Image">
    <w:name w:val="Image"/>
    <w:basedOn w:val="Normal"/>
    <w:next w:val="BodyText"/>
    <w:uiPriority w:val="1"/>
    <w:semiHidden/>
    <w:rsid w:val="00F256B8"/>
    <w:pPr>
      <w:keepNext/>
      <w:spacing w:before="120" w:after="120"/>
    </w:pPr>
  </w:style>
  <w:style w:type="table" w:styleId="ColorfulGrid-Accent2">
    <w:name w:val="Colorful Grid Accent 2"/>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C4ECFF" w:themeFill="accent2" w:themeFillTint="33"/>
    </w:tcPr>
    <w:tblStylePr w:type="firstRow">
      <w:rPr>
        <w:b/>
        <w:bCs/>
      </w:rPr>
      <w:tblPr/>
      <w:tcPr>
        <w:shd w:val="clear" w:color="auto" w:fill="89D9FF" w:themeFill="accent2" w:themeFillTint="66"/>
      </w:tcPr>
    </w:tblStylePr>
    <w:tblStylePr w:type="lastRow">
      <w:rPr>
        <w:b/>
        <w:bCs/>
        <w:color w:val="231F20" w:themeColor="text1"/>
      </w:rPr>
      <w:tblPr/>
      <w:tcPr>
        <w:shd w:val="clear" w:color="auto" w:fill="89D9FF" w:themeFill="accent2" w:themeFillTint="66"/>
      </w:tcPr>
    </w:tblStylePr>
    <w:tblStylePr w:type="firstCol">
      <w:rPr>
        <w:color w:val="FFFFFF" w:themeColor="background1"/>
      </w:rPr>
      <w:tblPr/>
      <w:tcPr>
        <w:shd w:val="clear" w:color="auto" w:fill="006DA1" w:themeFill="accent2" w:themeFillShade="BF"/>
      </w:tcPr>
    </w:tblStylePr>
    <w:tblStylePr w:type="lastCol">
      <w:rPr>
        <w:color w:val="FFFFFF" w:themeColor="background1"/>
      </w:rPr>
      <w:tblPr/>
      <w:tcPr>
        <w:shd w:val="clear" w:color="auto" w:fill="006DA1" w:themeFill="accent2" w:themeFillShade="BF"/>
      </w:tcPr>
    </w:tblStylePr>
    <w:tblStylePr w:type="band1Vert">
      <w:tblPr/>
      <w:tcPr>
        <w:shd w:val="clear" w:color="auto" w:fill="6CCFFF" w:themeFill="accent2" w:themeFillTint="7F"/>
      </w:tcPr>
    </w:tblStylePr>
    <w:tblStylePr w:type="band1Horz">
      <w:tblPr/>
      <w:tcPr>
        <w:shd w:val="clear" w:color="auto" w:fill="6CCFFF" w:themeFill="accent2" w:themeFillTint="7F"/>
      </w:tcPr>
    </w:tblStylePr>
  </w:style>
  <w:style w:type="paragraph" w:styleId="ListBullet">
    <w:name w:val="List Bullet"/>
    <w:basedOn w:val="BodyText"/>
    <w:qFormat/>
    <w:rsid w:val="00ED3221"/>
    <w:pPr>
      <w:numPr>
        <w:numId w:val="43"/>
      </w:numPr>
      <w:tabs>
        <w:tab w:val="clear" w:pos="2268"/>
        <w:tab w:val="clear" w:pos="4536"/>
        <w:tab w:val="clear" w:pos="6804"/>
        <w:tab w:val="clear" w:pos="9638"/>
      </w:tabs>
      <w:spacing w:after="100" w:afterAutospacing="1"/>
      <w:contextualSpacing/>
    </w:pPr>
  </w:style>
  <w:style w:type="paragraph" w:styleId="ListBullet2">
    <w:name w:val="List Bullet 2"/>
    <w:basedOn w:val="ListBullet"/>
    <w:qFormat/>
    <w:rsid w:val="00ED3221"/>
    <w:pPr>
      <w:spacing w:before="100" w:beforeAutospacing="1"/>
    </w:pPr>
  </w:style>
  <w:style w:type="paragraph" w:styleId="ListBullet3">
    <w:name w:val="List Bullet 3"/>
    <w:basedOn w:val="ListBullet2"/>
    <w:qFormat/>
    <w:rsid w:val="00B86367"/>
    <w:pPr>
      <w:numPr>
        <w:ilvl w:val="2"/>
      </w:numPr>
    </w:pPr>
  </w:style>
  <w:style w:type="paragraph" w:styleId="ListBullet4">
    <w:name w:val="List Bullet 4"/>
    <w:basedOn w:val="Normal"/>
    <w:semiHidden/>
    <w:unhideWhenUsed/>
    <w:rsid w:val="00F256B8"/>
    <w:pPr>
      <w:contextualSpacing/>
    </w:pPr>
  </w:style>
  <w:style w:type="paragraph" w:styleId="ListBullet5">
    <w:name w:val="List Bullet 5"/>
    <w:basedOn w:val="Normal"/>
    <w:semiHidden/>
    <w:unhideWhenUsed/>
    <w:rsid w:val="00F256B8"/>
    <w:pPr>
      <w:contextualSpacing/>
    </w:pPr>
  </w:style>
  <w:style w:type="paragraph" w:styleId="ListContinue">
    <w:name w:val="List Continue"/>
    <w:basedOn w:val="Normal"/>
    <w:rsid w:val="00B86367"/>
    <w:pPr>
      <w:spacing w:before="120" w:after="180"/>
      <w:ind w:left="567"/>
    </w:pPr>
  </w:style>
  <w:style w:type="paragraph" w:styleId="ListContinue2">
    <w:name w:val="List Continue 2"/>
    <w:basedOn w:val="Normal"/>
    <w:rsid w:val="00B86367"/>
    <w:pPr>
      <w:spacing w:before="120" w:after="180"/>
      <w:ind w:left="1134"/>
    </w:pPr>
  </w:style>
  <w:style w:type="paragraph" w:styleId="ListContinue3">
    <w:name w:val="List Continue 3"/>
    <w:basedOn w:val="Normal"/>
    <w:rsid w:val="00B86367"/>
    <w:pPr>
      <w:spacing w:before="120" w:after="180"/>
      <w:ind w:left="1701"/>
    </w:pPr>
  </w:style>
  <w:style w:type="paragraph" w:styleId="ListContinue4">
    <w:name w:val="List Continue 4"/>
    <w:basedOn w:val="Normal"/>
    <w:semiHidden/>
    <w:unhideWhenUsed/>
    <w:rsid w:val="00F256B8"/>
    <w:pPr>
      <w:spacing w:after="120"/>
      <w:ind w:left="1429"/>
      <w:contextualSpacing/>
    </w:pPr>
  </w:style>
  <w:style w:type="paragraph" w:styleId="ListContinue5">
    <w:name w:val="List Continue 5"/>
    <w:basedOn w:val="Normal"/>
    <w:semiHidden/>
    <w:unhideWhenUsed/>
    <w:rsid w:val="00F256B8"/>
    <w:pPr>
      <w:spacing w:after="120"/>
      <w:ind w:left="1786"/>
      <w:contextualSpacing/>
    </w:pPr>
  </w:style>
  <w:style w:type="paragraph" w:styleId="ListNumber">
    <w:name w:val="List Number"/>
    <w:basedOn w:val="BodyText"/>
    <w:unhideWhenUsed/>
    <w:qFormat/>
    <w:rsid w:val="00B86367"/>
    <w:pPr>
      <w:numPr>
        <w:numId w:val="45"/>
      </w:numPr>
      <w:tabs>
        <w:tab w:val="clear" w:pos="2268"/>
        <w:tab w:val="clear" w:pos="4536"/>
        <w:tab w:val="clear" w:pos="6804"/>
        <w:tab w:val="clear" w:pos="9638"/>
      </w:tabs>
    </w:pPr>
  </w:style>
  <w:style w:type="paragraph" w:styleId="ListNumber2">
    <w:name w:val="List Number 2"/>
    <w:basedOn w:val="ListNumber"/>
    <w:unhideWhenUsed/>
    <w:qFormat/>
    <w:rsid w:val="00B86367"/>
    <w:pPr>
      <w:numPr>
        <w:ilvl w:val="1"/>
      </w:numPr>
    </w:pPr>
  </w:style>
  <w:style w:type="paragraph" w:styleId="ListNumber3">
    <w:name w:val="List Number 3"/>
    <w:basedOn w:val="ListNumber2"/>
    <w:unhideWhenUsed/>
    <w:qFormat/>
    <w:rsid w:val="00B86367"/>
    <w:pPr>
      <w:numPr>
        <w:ilvl w:val="2"/>
      </w:numPr>
    </w:pPr>
  </w:style>
  <w:style w:type="paragraph" w:styleId="ListNumber4">
    <w:name w:val="List Number 4"/>
    <w:basedOn w:val="ListNumber3"/>
    <w:unhideWhenUsed/>
    <w:rsid w:val="00B86367"/>
    <w:pPr>
      <w:numPr>
        <w:ilvl w:val="3"/>
      </w:numPr>
    </w:pPr>
  </w:style>
  <w:style w:type="paragraph" w:styleId="ListNumber5">
    <w:name w:val="List Number 5"/>
    <w:basedOn w:val="ListNumber4"/>
    <w:unhideWhenUsed/>
    <w:rsid w:val="00B86367"/>
    <w:pPr>
      <w:numPr>
        <w:ilvl w:val="4"/>
      </w:numPr>
    </w:pPr>
  </w:style>
  <w:style w:type="character" w:customStyle="1" w:styleId="MyBoldItalicsUnderline">
    <w:name w:val="MyBoldItalicsUnderline"/>
    <w:uiPriority w:val="99"/>
    <w:semiHidden/>
    <w:rsid w:val="00F256B8"/>
    <w:rPr>
      <w:rFonts w:eastAsiaTheme="minorEastAsia"/>
      <w:b/>
      <w:i/>
      <w:strike w:val="0"/>
      <w:u w:val="single"/>
      <w:vertAlign w:val="baseline"/>
    </w:rPr>
  </w:style>
  <w:style w:type="character" w:customStyle="1" w:styleId="MyBoldUnderline">
    <w:name w:val="MyBoldUnderline"/>
    <w:uiPriority w:val="99"/>
    <w:semiHidden/>
    <w:rsid w:val="00F256B8"/>
    <w:rPr>
      <w:rFonts w:eastAsiaTheme="minorEastAsia"/>
      <w:b/>
      <w:i/>
      <w:strike w:val="0"/>
      <w:u w:val="single"/>
      <w:vertAlign w:val="baseline"/>
    </w:rPr>
  </w:style>
  <w:style w:type="character" w:customStyle="1" w:styleId="MyItalicsUnderline">
    <w:name w:val="MyItalicsUnderline"/>
    <w:uiPriority w:val="99"/>
    <w:semiHidden/>
    <w:rsid w:val="00F256B8"/>
    <w:rPr>
      <w:rFonts w:eastAsiaTheme="minorEastAsia"/>
      <w:b/>
      <w:i/>
      <w:strike w:val="0"/>
      <w:u w:val="single"/>
      <w:vertAlign w:val="baseline"/>
    </w:rPr>
  </w:style>
  <w:style w:type="numbering" w:customStyle="1" w:styleId="MyListNumbering">
    <w:name w:val="MyListNumbering"/>
    <w:uiPriority w:val="99"/>
    <w:rsid w:val="00F256B8"/>
    <w:pPr>
      <w:numPr>
        <w:numId w:val="11"/>
      </w:numPr>
    </w:pPr>
  </w:style>
  <w:style w:type="character" w:customStyle="1" w:styleId="MyStrikethrough">
    <w:name w:val="MyStrikethrough"/>
    <w:uiPriority w:val="99"/>
    <w:semiHidden/>
    <w:rsid w:val="00F256B8"/>
    <w:rPr>
      <w:rFonts w:eastAsiaTheme="minorEastAsia"/>
      <w:b w:val="0"/>
      <w:i w:val="0"/>
      <w:strike/>
      <w:dstrike w:val="0"/>
      <w:vertAlign w:val="baseline"/>
    </w:rPr>
  </w:style>
  <w:style w:type="character" w:customStyle="1" w:styleId="MySubscript">
    <w:name w:val="MySubscript"/>
    <w:uiPriority w:val="99"/>
    <w:semiHidden/>
    <w:rsid w:val="00F256B8"/>
    <w:rPr>
      <w:rFonts w:eastAsiaTheme="minorEastAsia"/>
      <w:b w:val="0"/>
      <w:i w:val="0"/>
      <w:strike w:val="0"/>
      <w:vertAlign w:val="subscript"/>
    </w:rPr>
  </w:style>
  <w:style w:type="character" w:customStyle="1" w:styleId="MySubscriptItalics">
    <w:name w:val="MySubscript&amp;Italics"/>
    <w:uiPriority w:val="99"/>
    <w:semiHidden/>
    <w:rsid w:val="00F256B8"/>
    <w:rPr>
      <w:rFonts w:eastAsiaTheme="minorEastAsia"/>
      <w:b w:val="0"/>
      <w:i/>
      <w:strike w:val="0"/>
      <w:vertAlign w:val="subscript"/>
    </w:rPr>
  </w:style>
  <w:style w:type="character" w:customStyle="1" w:styleId="MySuperscript">
    <w:name w:val="MySuperscript"/>
    <w:uiPriority w:val="99"/>
    <w:semiHidden/>
    <w:rsid w:val="00F256B8"/>
    <w:rPr>
      <w:rFonts w:eastAsiaTheme="minorEastAsia"/>
      <w:b w:val="0"/>
      <w:i w:val="0"/>
      <w:strike w:val="0"/>
      <w:vertAlign w:val="superscript"/>
    </w:rPr>
  </w:style>
  <w:style w:type="character" w:customStyle="1" w:styleId="MySuperscriptItalics">
    <w:name w:val="MySuperscript&amp;Italics"/>
    <w:uiPriority w:val="99"/>
    <w:semiHidden/>
    <w:rsid w:val="00F256B8"/>
    <w:rPr>
      <w:rFonts w:eastAsiaTheme="minorEastAsia"/>
      <w:b w:val="0"/>
      <w:i/>
      <w:strike w:val="0"/>
      <w:vertAlign w:val="superscript"/>
    </w:rPr>
  </w:style>
  <w:style w:type="character" w:customStyle="1" w:styleId="Heading5Char">
    <w:name w:val="Heading 5 Char"/>
    <w:basedOn w:val="DefaultParagraphFont"/>
    <w:link w:val="Heading5"/>
    <w:rsid w:val="00896F54"/>
    <w:rPr>
      <w:rFonts w:asciiTheme="majorHAnsi" w:eastAsiaTheme="majorEastAsia" w:hAnsiTheme="majorHAnsi" w:cstheme="majorBidi"/>
      <w:i/>
    </w:rPr>
  </w:style>
  <w:style w:type="character" w:customStyle="1" w:styleId="Heading6Char">
    <w:name w:val="Heading 6 Char"/>
    <w:basedOn w:val="DefaultParagraphFont"/>
    <w:link w:val="Heading6"/>
    <w:semiHidden/>
    <w:rsid w:val="00F256B8"/>
    <w:rPr>
      <w:rFonts w:asciiTheme="majorHAnsi" w:eastAsiaTheme="majorEastAsia" w:hAnsiTheme="majorHAnsi" w:cstheme="majorBidi"/>
      <w:iCs/>
      <w:szCs w:val="22"/>
      <w:lang w:eastAsia="en-US"/>
    </w:rPr>
  </w:style>
  <w:style w:type="paragraph" w:styleId="Revision">
    <w:name w:val="Revision"/>
    <w:hidden/>
    <w:uiPriority w:val="99"/>
    <w:semiHidden/>
    <w:rsid w:val="009E7348"/>
    <w:rPr>
      <w:rFonts w:ascii="Calibri" w:eastAsia="Calibri" w:hAnsi="Calibri"/>
      <w:lang w:eastAsia="en-US"/>
    </w:rPr>
  </w:style>
  <w:style w:type="character" w:customStyle="1" w:styleId="MyUnderline">
    <w:name w:val="MyUnderline"/>
    <w:uiPriority w:val="99"/>
    <w:semiHidden/>
    <w:rsid w:val="00F256B8"/>
    <w:rPr>
      <w:rFonts w:eastAsiaTheme="minorEastAsia"/>
      <w:b w:val="0"/>
      <w:i w:val="0"/>
      <w:strike w:val="0"/>
      <w:u w:val="single"/>
      <w:vertAlign w:val="baseline"/>
    </w:rPr>
  </w:style>
  <w:style w:type="character" w:customStyle="1" w:styleId="MyUnderlineStrikethrough">
    <w:name w:val="MyUnderline&amp;Strikethrough"/>
    <w:uiPriority w:val="99"/>
    <w:semiHidden/>
    <w:rsid w:val="00F256B8"/>
    <w:rPr>
      <w:rFonts w:eastAsiaTheme="minorEastAsia"/>
      <w:b w:val="0"/>
      <w:i w:val="0"/>
      <w:strike/>
      <w:dstrike w:val="0"/>
      <w:u w:val="single"/>
      <w:vertAlign w:val="baseline"/>
    </w:rPr>
  </w:style>
  <w:style w:type="paragraph" w:styleId="NoSpacing">
    <w:name w:val="No Spacing"/>
    <w:next w:val="BodyText"/>
    <w:rsid w:val="00F256B8"/>
  </w:style>
  <w:style w:type="paragraph" w:styleId="NormalWeb">
    <w:name w:val="Normal (Web)"/>
    <w:basedOn w:val="Normal"/>
    <w:uiPriority w:val="99"/>
    <w:semiHidden/>
    <w:rsid w:val="00F256B8"/>
  </w:style>
  <w:style w:type="paragraph" w:customStyle="1" w:styleId="Notes">
    <w:name w:val="Notes"/>
    <w:basedOn w:val="Normal"/>
    <w:next w:val="BodyText12ptAbove"/>
    <w:rsid w:val="000164E9"/>
    <w:pPr>
      <w:spacing w:before="60" w:after="120" w:line="240" w:lineRule="atLeast"/>
      <w:contextualSpacing/>
    </w:pPr>
    <w:rPr>
      <w:rFonts w:cs="Arial"/>
      <w:sz w:val="20"/>
    </w:rPr>
  </w:style>
  <w:style w:type="paragraph" w:customStyle="1" w:styleId="NotesNumbered">
    <w:name w:val="Notes Numbered"/>
    <w:basedOn w:val="Normal"/>
    <w:rsid w:val="00271548"/>
    <w:pPr>
      <w:numPr>
        <w:numId w:val="49"/>
      </w:numPr>
      <w:spacing w:before="60" w:after="240" w:line="240" w:lineRule="atLeast"/>
      <w:contextualSpacing/>
    </w:pPr>
    <w:rPr>
      <w:sz w:val="20"/>
      <w:lang w:eastAsia="fr-CA"/>
    </w:rPr>
  </w:style>
  <w:style w:type="character" w:styleId="PageNumber">
    <w:name w:val="page number"/>
    <w:basedOn w:val="DefaultParagraphFont"/>
    <w:semiHidden/>
    <w:unhideWhenUsed/>
    <w:rsid w:val="00F256B8"/>
    <w:rPr>
      <w:rFonts w:asciiTheme="minorHAnsi" w:hAnsiTheme="minorHAnsi"/>
      <w:color w:val="EFF5FB" w:themeColor="background2"/>
      <w:sz w:val="16"/>
    </w:rPr>
  </w:style>
  <w:style w:type="character" w:styleId="PlaceholderText">
    <w:name w:val="Placeholder Text"/>
    <w:basedOn w:val="DefaultParagraphFont"/>
    <w:uiPriority w:val="99"/>
    <w:semiHidden/>
    <w:rsid w:val="00F256B8"/>
    <w:rPr>
      <w:color w:val="808080"/>
    </w:rPr>
  </w:style>
  <w:style w:type="paragraph" w:customStyle="1" w:styleId="Source">
    <w:name w:val="Source"/>
    <w:basedOn w:val="Normal"/>
    <w:next w:val="BodyText"/>
    <w:rsid w:val="00742B33"/>
    <w:pPr>
      <w:tabs>
        <w:tab w:val="left" w:pos="964"/>
      </w:tabs>
      <w:spacing w:before="60" w:after="120" w:line="240" w:lineRule="atLeast"/>
      <w:ind w:left="964" w:hanging="964"/>
      <w:contextualSpacing/>
    </w:pPr>
    <w:rPr>
      <w:rFonts w:cs="Arial"/>
      <w:sz w:val="20"/>
      <w:lang w:eastAsia="fr-CA"/>
    </w:rPr>
  </w:style>
  <w:style w:type="table" w:customStyle="1" w:styleId="MWHighlightBox">
    <w:name w:val="MW Highlight Box"/>
    <w:basedOn w:val="TableNormal"/>
    <w:uiPriority w:val="99"/>
    <w:rsid w:val="00014A13"/>
    <w:pPr>
      <w:spacing w:line="240" w:lineRule="auto"/>
    </w:pPr>
    <w:tblPr>
      <w:tblCellMar>
        <w:top w:w="142" w:type="dxa"/>
        <w:left w:w="85" w:type="dxa"/>
        <w:bottom w:w="142" w:type="dxa"/>
        <w:right w:w="85" w:type="dxa"/>
      </w:tblCellMar>
    </w:tblPr>
    <w:tcPr>
      <w:shd w:val="clear" w:color="auto" w:fill="EFF5FB" w:themeFill="background2"/>
    </w:tcPr>
  </w:style>
  <w:style w:type="paragraph" w:styleId="Title">
    <w:name w:val="Title"/>
    <w:basedOn w:val="Normal"/>
    <w:next w:val="BodyText"/>
    <w:link w:val="TitleChar"/>
    <w:uiPriority w:val="1"/>
    <w:rsid w:val="00B25250"/>
    <w:pPr>
      <w:spacing w:after="360"/>
      <w:contextualSpacing/>
    </w:pPr>
    <w:rPr>
      <w:rFonts w:asciiTheme="majorHAnsi" w:eastAsiaTheme="minorEastAsia" w:hAnsiTheme="majorHAnsi"/>
      <w:b/>
      <w:color w:val="00428B"/>
      <w:sz w:val="64"/>
      <w:szCs w:val="48"/>
    </w:rPr>
  </w:style>
  <w:style w:type="character" w:customStyle="1" w:styleId="TitleChar">
    <w:name w:val="Title Char"/>
    <w:basedOn w:val="DefaultParagraphFont"/>
    <w:link w:val="Title"/>
    <w:uiPriority w:val="1"/>
    <w:rsid w:val="00126F98"/>
    <w:rPr>
      <w:rFonts w:asciiTheme="majorHAnsi" w:eastAsiaTheme="minorEastAsia" w:hAnsiTheme="majorHAnsi"/>
      <w:b/>
      <w:color w:val="00428B"/>
      <w:sz w:val="64"/>
      <w:szCs w:val="48"/>
    </w:rPr>
  </w:style>
  <w:style w:type="paragraph" w:styleId="Subtitle">
    <w:name w:val="Subtitle"/>
    <w:basedOn w:val="Normal"/>
    <w:next w:val="BodyText"/>
    <w:link w:val="SubtitleChar"/>
    <w:uiPriority w:val="1"/>
    <w:rsid w:val="00C5097C"/>
    <w:rPr>
      <w:b/>
      <w:color w:val="00428B" w:themeColor="text2"/>
      <w:sz w:val="36"/>
    </w:rPr>
  </w:style>
  <w:style w:type="character" w:customStyle="1" w:styleId="SubtitleChar">
    <w:name w:val="Subtitle Char"/>
    <w:basedOn w:val="DefaultParagraphFont"/>
    <w:link w:val="Subtitle"/>
    <w:uiPriority w:val="1"/>
    <w:rsid w:val="00C5097C"/>
    <w:rPr>
      <w:b/>
      <w:color w:val="00428B" w:themeColor="text2"/>
      <w:sz w:val="36"/>
    </w:rPr>
  </w:style>
  <w:style w:type="table" w:styleId="TableGrid">
    <w:name w:val="Table Grid"/>
    <w:aliases w:val="ICB Table,none,CV table,EY Table,EP Table Grid"/>
    <w:basedOn w:val="TableNormal"/>
    <w:uiPriority w:val="39"/>
    <w:rsid w:val="00542CE9"/>
    <w:pPr>
      <w:spacing w:before="60" w:after="60"/>
    </w:pPr>
    <w:tblPr>
      <w:tblStyleRowBandSize w:val="1"/>
      <w:tblBorders>
        <w:top w:val="single" w:sz="4" w:space="0" w:color="231F20" w:themeColor="text1"/>
        <w:left w:val="single" w:sz="4" w:space="0" w:color="231F20" w:themeColor="text1"/>
        <w:bottom w:val="single" w:sz="4" w:space="0" w:color="231F20" w:themeColor="text1"/>
        <w:right w:val="single" w:sz="4" w:space="0" w:color="231F20" w:themeColor="text1"/>
        <w:insideH w:val="single" w:sz="4" w:space="0" w:color="231F20" w:themeColor="text1"/>
        <w:insideV w:val="single" w:sz="4" w:space="0" w:color="231F20" w:themeColor="text1"/>
      </w:tblBorders>
      <w:tblCellMar>
        <w:top w:w="28" w:type="dxa"/>
        <w:left w:w="85" w:type="dxa"/>
        <w:bottom w:w="28" w:type="dxa"/>
        <w:right w:w="85" w:type="dxa"/>
      </w:tblCellMar>
    </w:tblPr>
    <w:tblStylePr w:type="firstRow">
      <w:pPr>
        <w:keepNext/>
        <w:wordWrap/>
      </w:pPr>
      <w:rPr>
        <w:b w:val="0"/>
        <w:color w:val="FFFFFF"/>
      </w:rPr>
      <w:tblPr/>
      <w:tcPr>
        <w:tcBorders>
          <w:top w:val="single" w:sz="4" w:space="0" w:color="231F20" w:themeColor="text1"/>
          <w:left w:val="single" w:sz="4" w:space="0" w:color="231F20" w:themeColor="text1"/>
          <w:bottom w:val="single" w:sz="4" w:space="0" w:color="00428B" w:themeColor="text2"/>
          <w:right w:val="single" w:sz="4" w:space="0" w:color="231F20" w:themeColor="text1"/>
          <w:insideH w:val="single" w:sz="4" w:space="0" w:color="231F20" w:themeColor="text1"/>
          <w:insideV w:val="single" w:sz="4" w:space="0" w:color="231F20" w:themeColor="text1"/>
          <w:tl2br w:val="nil"/>
          <w:tr2bl w:val="nil"/>
        </w:tcBorders>
        <w:shd w:val="clear" w:color="auto" w:fill="00428B" w:themeFill="text2"/>
      </w:tcPr>
    </w:tblStylePr>
    <w:tblStylePr w:type="band2Horz">
      <w:tblPr/>
      <w:tcPr>
        <w:shd w:val="clear" w:color="auto" w:fill="EFF5FB" w:themeFill="background2"/>
      </w:tcPr>
    </w:tblStylePr>
  </w:style>
  <w:style w:type="paragraph" w:styleId="TableofFigures">
    <w:name w:val="table of figures"/>
    <w:basedOn w:val="Normal"/>
    <w:next w:val="Normal"/>
    <w:uiPriority w:val="99"/>
    <w:semiHidden/>
    <w:rsid w:val="00F82E34"/>
    <w:pPr>
      <w:tabs>
        <w:tab w:val="right" w:leader="dot" w:pos="9027"/>
      </w:tabs>
      <w:spacing w:before="120" w:after="120" w:line="240" w:lineRule="auto"/>
      <w:ind w:right="737"/>
    </w:pPr>
    <w:rPr>
      <w:rFonts w:eastAsiaTheme="minorHAnsi" w:cstheme="minorBidi"/>
      <w:noProof/>
      <w:lang w:eastAsia="fr-CA"/>
    </w:rPr>
  </w:style>
  <w:style w:type="paragraph" w:customStyle="1" w:styleId="TableofFiguresHeading">
    <w:name w:val="Table of Figures Heading"/>
    <w:basedOn w:val="Normal"/>
    <w:uiPriority w:val="99"/>
    <w:semiHidden/>
    <w:rsid w:val="00F82E34"/>
    <w:pPr>
      <w:spacing w:after="240" w:line="240" w:lineRule="auto"/>
    </w:pPr>
    <w:rPr>
      <w:bCs/>
      <w:caps/>
      <w:color w:val="00428B" w:themeColor="text2"/>
      <w:szCs w:val="22"/>
    </w:rPr>
  </w:style>
  <w:style w:type="table" w:styleId="ColorfulGrid-Accent3">
    <w:name w:val="Colorful Grid Accent 3"/>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DAF2F7" w:themeFill="accent3" w:themeFillTint="33"/>
    </w:tcPr>
    <w:tblStylePr w:type="firstRow">
      <w:rPr>
        <w:b/>
        <w:bCs/>
      </w:rPr>
      <w:tblPr/>
      <w:tcPr>
        <w:shd w:val="clear" w:color="auto" w:fill="B5E6EF" w:themeFill="accent3" w:themeFillTint="66"/>
      </w:tcPr>
    </w:tblStylePr>
    <w:tblStylePr w:type="lastRow">
      <w:rPr>
        <w:b/>
        <w:bCs/>
        <w:color w:val="231F20" w:themeColor="text1"/>
      </w:rPr>
      <w:tblPr/>
      <w:tcPr>
        <w:shd w:val="clear" w:color="auto" w:fill="B5E6EF" w:themeFill="accent3" w:themeFillTint="66"/>
      </w:tcPr>
    </w:tblStylePr>
    <w:tblStylePr w:type="firstCol">
      <w:rPr>
        <w:color w:val="FFFFFF" w:themeColor="background1"/>
      </w:rPr>
      <w:tblPr/>
      <w:tcPr>
        <w:shd w:val="clear" w:color="auto" w:fill="269BAF" w:themeFill="accent3" w:themeFillShade="BF"/>
      </w:tcPr>
    </w:tblStylePr>
    <w:tblStylePr w:type="lastCol">
      <w:rPr>
        <w:color w:val="FFFFFF" w:themeColor="background1"/>
      </w:rPr>
      <w:tblPr/>
      <w:tcPr>
        <w:shd w:val="clear" w:color="auto" w:fill="269BAF" w:themeFill="accent3" w:themeFillShade="BF"/>
      </w:tcPr>
    </w:tblStylePr>
    <w:tblStylePr w:type="band1Vert">
      <w:tblPr/>
      <w:tcPr>
        <w:shd w:val="clear" w:color="auto" w:fill="A2E0EB" w:themeFill="accent3" w:themeFillTint="7F"/>
      </w:tcPr>
    </w:tblStylePr>
    <w:tblStylePr w:type="band1Horz">
      <w:tblPr/>
      <w:tcPr>
        <w:shd w:val="clear" w:color="auto" w:fill="A2E0EB" w:themeFill="accent3" w:themeFillTint="7F"/>
      </w:tcPr>
    </w:tblStylePr>
  </w:style>
  <w:style w:type="numbering" w:customStyle="1" w:styleId="TableBullets">
    <w:name w:val="TableBullets"/>
    <w:uiPriority w:val="99"/>
    <w:rsid w:val="00F256B8"/>
    <w:pPr>
      <w:numPr>
        <w:numId w:val="13"/>
      </w:numPr>
    </w:pPr>
  </w:style>
  <w:style w:type="numbering" w:customStyle="1" w:styleId="TableFootnotes">
    <w:name w:val="TableFootnotes"/>
    <w:uiPriority w:val="99"/>
    <w:rsid w:val="00F256B8"/>
    <w:pPr>
      <w:numPr>
        <w:numId w:val="14"/>
      </w:numPr>
    </w:pPr>
  </w:style>
  <w:style w:type="numbering" w:customStyle="1" w:styleId="TableNumbering">
    <w:name w:val="TableNumbering"/>
    <w:uiPriority w:val="99"/>
    <w:rsid w:val="00F256B8"/>
    <w:pPr>
      <w:numPr>
        <w:numId w:val="15"/>
      </w:numPr>
    </w:pPr>
  </w:style>
  <w:style w:type="paragraph" w:styleId="TOC1">
    <w:name w:val="toc 1"/>
    <w:basedOn w:val="Normal"/>
    <w:next w:val="Normal"/>
    <w:autoRedefine/>
    <w:uiPriority w:val="39"/>
    <w:semiHidden/>
    <w:rsid w:val="005A16A6"/>
    <w:pPr>
      <w:tabs>
        <w:tab w:val="left" w:pos="851"/>
        <w:tab w:val="right" w:leader="dot" w:pos="9639"/>
      </w:tabs>
      <w:spacing w:before="60" w:after="100"/>
      <w:ind w:left="85"/>
    </w:pPr>
    <w:rPr>
      <w:rFonts w:asciiTheme="majorHAnsi" w:eastAsiaTheme="minorHAnsi" w:hAnsiTheme="majorHAnsi" w:cstheme="minorBidi"/>
      <w:b/>
      <w:noProof/>
      <w:sz w:val="22"/>
      <w:lang w:val="en-US" w:eastAsia="en-US"/>
    </w:rPr>
  </w:style>
  <w:style w:type="paragraph" w:styleId="TOC2">
    <w:name w:val="toc 2"/>
    <w:basedOn w:val="Normal"/>
    <w:next w:val="Normal"/>
    <w:autoRedefine/>
    <w:uiPriority w:val="39"/>
    <w:semiHidden/>
    <w:rsid w:val="005A16A6"/>
    <w:pPr>
      <w:tabs>
        <w:tab w:val="left" w:pos="851"/>
        <w:tab w:val="right" w:leader="dot" w:pos="9639"/>
      </w:tabs>
      <w:spacing w:before="60" w:after="100"/>
      <w:ind w:left="85"/>
    </w:pPr>
    <w:rPr>
      <w:rFonts w:eastAsiaTheme="minorHAnsi" w:cstheme="minorBidi"/>
      <w:noProof/>
      <w:sz w:val="22"/>
      <w:lang w:eastAsia="fr-CA"/>
    </w:rPr>
  </w:style>
  <w:style w:type="paragraph" w:styleId="TOC3">
    <w:name w:val="toc 3"/>
    <w:basedOn w:val="Normal"/>
    <w:next w:val="Normal"/>
    <w:autoRedefine/>
    <w:uiPriority w:val="39"/>
    <w:semiHidden/>
    <w:rsid w:val="005A16A6"/>
    <w:pPr>
      <w:tabs>
        <w:tab w:val="left" w:pos="851"/>
        <w:tab w:val="right" w:leader="dot" w:pos="9639"/>
      </w:tabs>
      <w:spacing w:before="60" w:after="100"/>
      <w:ind w:left="85"/>
    </w:pPr>
    <w:rPr>
      <w:rFonts w:eastAsiaTheme="minorHAnsi" w:cstheme="minorBidi"/>
      <w:noProof/>
      <w:sz w:val="22"/>
      <w:szCs w:val="18"/>
      <w:lang w:eastAsia="fr-CA"/>
    </w:rPr>
  </w:style>
  <w:style w:type="paragraph" w:styleId="TOC5">
    <w:name w:val="toc 5"/>
    <w:basedOn w:val="Normal"/>
    <w:next w:val="Normal"/>
    <w:autoRedefine/>
    <w:uiPriority w:val="39"/>
    <w:semiHidden/>
    <w:rsid w:val="005A16A6"/>
    <w:pPr>
      <w:numPr>
        <w:ilvl w:val="4"/>
      </w:numPr>
      <w:ind w:left="85"/>
    </w:pPr>
    <w:rPr>
      <w:sz w:val="22"/>
    </w:rPr>
  </w:style>
  <w:style w:type="paragraph" w:styleId="TOC4">
    <w:name w:val="toc 4"/>
    <w:basedOn w:val="Normal"/>
    <w:next w:val="Normal"/>
    <w:autoRedefine/>
    <w:uiPriority w:val="39"/>
    <w:semiHidden/>
    <w:rsid w:val="005A16A6"/>
    <w:pPr>
      <w:numPr>
        <w:ilvl w:val="3"/>
      </w:numPr>
      <w:ind w:left="85"/>
    </w:pPr>
    <w:rPr>
      <w:sz w:val="22"/>
    </w:rPr>
  </w:style>
  <w:style w:type="paragraph" w:styleId="TOCHeading">
    <w:name w:val="TOC Heading"/>
    <w:next w:val="Normal"/>
    <w:uiPriority w:val="39"/>
    <w:semiHidden/>
    <w:qFormat/>
    <w:rsid w:val="005A16A6"/>
    <w:pPr>
      <w:pageBreakBefore/>
      <w:shd w:val="clear" w:color="auto" w:fill="00428B"/>
      <w:spacing w:before="120" w:after="120"/>
    </w:pPr>
    <w:rPr>
      <w:rFonts w:asciiTheme="majorHAnsi" w:eastAsiaTheme="majorEastAsia" w:hAnsiTheme="majorHAnsi" w:cstheme="majorBidi"/>
      <w:b/>
      <w:bCs/>
      <w:caps/>
      <w:color w:val="FFFFFF" w:themeColor="background1"/>
      <w:sz w:val="22"/>
      <w:szCs w:val="28"/>
    </w:rPr>
  </w:style>
  <w:style w:type="paragraph" w:styleId="Date">
    <w:name w:val="Date"/>
    <w:basedOn w:val="Normal"/>
    <w:next w:val="Normal"/>
    <w:link w:val="DateChar"/>
    <w:uiPriority w:val="1"/>
    <w:semiHidden/>
    <w:rsid w:val="00C90AFB"/>
    <w:pPr>
      <w:spacing w:after="480"/>
    </w:pPr>
    <w:rPr>
      <w:noProof/>
    </w:rPr>
  </w:style>
  <w:style w:type="character" w:customStyle="1" w:styleId="DateChar">
    <w:name w:val="Date Char"/>
    <w:basedOn w:val="DefaultParagraphFont"/>
    <w:link w:val="Date"/>
    <w:uiPriority w:val="1"/>
    <w:semiHidden/>
    <w:rsid w:val="00542CE9"/>
    <w:rPr>
      <w:noProof/>
    </w:rPr>
  </w:style>
  <w:style w:type="paragraph" w:styleId="Salutation">
    <w:name w:val="Salutation"/>
    <w:basedOn w:val="Normal"/>
    <w:next w:val="Normal"/>
    <w:link w:val="SalutationChar"/>
    <w:uiPriority w:val="1"/>
    <w:semiHidden/>
    <w:rsid w:val="00F82E34"/>
    <w:pPr>
      <w:spacing w:before="540" w:after="230"/>
    </w:pPr>
  </w:style>
  <w:style w:type="character" w:customStyle="1" w:styleId="SalutationChar">
    <w:name w:val="Salutation Char"/>
    <w:basedOn w:val="DefaultParagraphFont"/>
    <w:link w:val="Salutation"/>
    <w:uiPriority w:val="1"/>
    <w:semiHidden/>
    <w:rsid w:val="00542CE9"/>
  </w:style>
  <w:style w:type="paragraph" w:customStyle="1" w:styleId="PageNumberRight">
    <w:name w:val="Page Number Right"/>
    <w:basedOn w:val="Footer"/>
    <w:next w:val="Footer"/>
    <w:uiPriority w:val="99"/>
    <w:semiHidden/>
    <w:rsid w:val="00FA0662"/>
    <w:pPr>
      <w:framePr w:w="850" w:h="567" w:wrap="around" w:vAnchor="page" w:hAnchor="margin" w:xAlign="right" w:yAlign="bottom"/>
      <w:spacing w:after="552"/>
    </w:pPr>
  </w:style>
  <w:style w:type="paragraph" w:styleId="Quote">
    <w:name w:val="Quote"/>
    <w:basedOn w:val="Normal"/>
    <w:next w:val="Normal"/>
    <w:link w:val="QuoteChar"/>
    <w:semiHidden/>
    <w:rsid w:val="000B4796"/>
    <w:pPr>
      <w:spacing w:before="240" w:after="240"/>
      <w:ind w:left="357" w:right="357"/>
      <w:jc w:val="center"/>
    </w:pPr>
    <w:rPr>
      <w:i/>
      <w:iCs/>
    </w:rPr>
  </w:style>
  <w:style w:type="character" w:customStyle="1" w:styleId="QuoteChar">
    <w:name w:val="Quote Char"/>
    <w:basedOn w:val="DefaultParagraphFont"/>
    <w:link w:val="Quote"/>
    <w:semiHidden/>
    <w:rsid w:val="005F4F22"/>
    <w:rPr>
      <w:i/>
      <w:iCs/>
    </w:rPr>
  </w:style>
  <w:style w:type="paragraph" w:customStyle="1" w:styleId="TableText">
    <w:name w:val="Table Text"/>
    <w:basedOn w:val="Normal"/>
    <w:rsid w:val="002076AE"/>
    <w:pPr>
      <w:spacing w:before="60" w:after="60"/>
    </w:pPr>
  </w:style>
  <w:style w:type="paragraph" w:customStyle="1" w:styleId="TableHeading">
    <w:name w:val="Table Heading"/>
    <w:basedOn w:val="TableText"/>
    <w:rsid w:val="002076AE"/>
    <w:rPr>
      <w:b/>
      <w:color w:val="FFFFFF"/>
    </w:rPr>
  </w:style>
  <w:style w:type="table" w:styleId="ColorfulGrid-Accent4">
    <w:name w:val="Colorful Grid Accent 4"/>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E4F8CA" w:themeFill="accent4" w:themeFillTint="33"/>
    </w:tcPr>
    <w:tblStylePr w:type="firstRow">
      <w:rPr>
        <w:b/>
        <w:bCs/>
      </w:rPr>
      <w:tblPr/>
      <w:tcPr>
        <w:shd w:val="clear" w:color="auto" w:fill="C9F195" w:themeFill="accent4" w:themeFillTint="66"/>
      </w:tcPr>
    </w:tblStylePr>
    <w:tblStylePr w:type="lastRow">
      <w:rPr>
        <w:b/>
        <w:bCs/>
        <w:color w:val="231F20" w:themeColor="text1"/>
      </w:rPr>
      <w:tblPr/>
      <w:tcPr>
        <w:shd w:val="clear" w:color="auto" w:fill="C9F195" w:themeFill="accent4" w:themeFillTint="66"/>
      </w:tcPr>
    </w:tblStylePr>
    <w:tblStylePr w:type="firstCol">
      <w:rPr>
        <w:color w:val="FFFFFF" w:themeColor="background1"/>
      </w:rPr>
      <w:tblPr/>
      <w:tcPr>
        <w:shd w:val="clear" w:color="auto" w:fill="578B12" w:themeFill="accent4" w:themeFillShade="BF"/>
      </w:tcPr>
    </w:tblStylePr>
    <w:tblStylePr w:type="lastCol">
      <w:rPr>
        <w:color w:val="FFFFFF" w:themeColor="background1"/>
      </w:rPr>
      <w:tblPr/>
      <w:tcPr>
        <w:shd w:val="clear" w:color="auto" w:fill="578B12" w:themeFill="accent4" w:themeFillShade="BF"/>
      </w:tcPr>
    </w:tblStylePr>
    <w:tblStylePr w:type="band1Vert">
      <w:tblPr/>
      <w:tcPr>
        <w:shd w:val="clear" w:color="auto" w:fill="BCED7B" w:themeFill="accent4" w:themeFillTint="7F"/>
      </w:tcPr>
    </w:tblStylePr>
    <w:tblStylePr w:type="band1Horz">
      <w:tblPr/>
      <w:tcPr>
        <w:shd w:val="clear" w:color="auto" w:fill="BCED7B" w:themeFill="accent4" w:themeFillTint="7F"/>
      </w:tcPr>
    </w:tblStylePr>
  </w:style>
  <w:style w:type="table" w:styleId="ColorfulGrid-Accent5">
    <w:name w:val="Colorful Grid Accent 5"/>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FAFFC3" w:themeFill="accent5" w:themeFillTint="33"/>
    </w:tcPr>
    <w:tblStylePr w:type="firstRow">
      <w:rPr>
        <w:b/>
        <w:bCs/>
      </w:rPr>
      <w:tblPr/>
      <w:tcPr>
        <w:shd w:val="clear" w:color="auto" w:fill="F5FF87" w:themeFill="accent5" w:themeFillTint="66"/>
      </w:tcPr>
    </w:tblStylePr>
    <w:tblStylePr w:type="lastRow">
      <w:rPr>
        <w:b/>
        <w:bCs/>
        <w:color w:val="231F20" w:themeColor="text1"/>
      </w:rPr>
      <w:tblPr/>
      <w:tcPr>
        <w:shd w:val="clear" w:color="auto" w:fill="F5FF87" w:themeFill="accent5" w:themeFillTint="66"/>
      </w:tcPr>
    </w:tblStylePr>
    <w:tblStylePr w:type="firstCol">
      <w:rPr>
        <w:color w:val="FFFFFF" w:themeColor="background1"/>
      </w:rPr>
      <w:tblPr/>
      <w:tcPr>
        <w:shd w:val="clear" w:color="auto" w:fill="909E00" w:themeFill="accent5" w:themeFillShade="BF"/>
      </w:tcPr>
    </w:tblStylePr>
    <w:tblStylePr w:type="lastCol">
      <w:rPr>
        <w:color w:val="FFFFFF" w:themeColor="background1"/>
      </w:rPr>
      <w:tblPr/>
      <w:tcPr>
        <w:shd w:val="clear" w:color="auto" w:fill="909E00" w:themeFill="accent5" w:themeFillShade="BF"/>
      </w:tcPr>
    </w:tblStylePr>
    <w:tblStylePr w:type="band1Vert">
      <w:tblPr/>
      <w:tcPr>
        <w:shd w:val="clear" w:color="auto" w:fill="F2FF6A" w:themeFill="accent5" w:themeFillTint="7F"/>
      </w:tcPr>
    </w:tblStylePr>
    <w:tblStylePr w:type="band1Horz">
      <w:tblPr/>
      <w:tcPr>
        <w:shd w:val="clear" w:color="auto" w:fill="F2FF6A" w:themeFill="accent5" w:themeFillTint="7F"/>
      </w:tcPr>
    </w:tblStylePr>
  </w:style>
  <w:style w:type="paragraph" w:customStyle="1" w:styleId="Sign-off">
    <w:name w:val="Sign-off"/>
    <w:basedOn w:val="Normal"/>
    <w:uiPriority w:val="1"/>
    <w:rsid w:val="00F82E34"/>
    <w:pPr>
      <w:spacing w:before="230" w:after="200"/>
    </w:pPr>
  </w:style>
  <w:style w:type="table" w:styleId="ColorfulGrid-Accent6">
    <w:name w:val="Colorful Grid Accent 6"/>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FFEFC9" w:themeFill="accent6" w:themeFillTint="33"/>
    </w:tcPr>
    <w:tblStylePr w:type="firstRow">
      <w:rPr>
        <w:b/>
        <w:bCs/>
      </w:rPr>
      <w:tblPr/>
      <w:tcPr>
        <w:shd w:val="clear" w:color="auto" w:fill="FFDF93" w:themeFill="accent6" w:themeFillTint="66"/>
      </w:tcPr>
    </w:tblStylePr>
    <w:tblStylePr w:type="lastRow">
      <w:rPr>
        <w:b/>
        <w:bCs/>
        <w:color w:val="231F20" w:themeColor="text1"/>
      </w:rPr>
      <w:tblPr/>
      <w:tcPr>
        <w:shd w:val="clear" w:color="auto" w:fill="FFDF93" w:themeFill="accent6" w:themeFillTint="66"/>
      </w:tcPr>
    </w:tblStylePr>
    <w:tblStylePr w:type="firstCol">
      <w:rPr>
        <w:color w:val="FFFFFF" w:themeColor="background1"/>
      </w:rPr>
      <w:tblPr/>
      <w:tcPr>
        <w:shd w:val="clear" w:color="auto" w:fill="B37F00" w:themeFill="accent6" w:themeFillShade="BF"/>
      </w:tcPr>
    </w:tblStylePr>
    <w:tblStylePr w:type="lastCol">
      <w:rPr>
        <w:color w:val="FFFFFF" w:themeColor="background1"/>
      </w:rPr>
      <w:tblPr/>
      <w:tcPr>
        <w:shd w:val="clear" w:color="auto" w:fill="B37F00" w:themeFill="accent6" w:themeFillShade="BF"/>
      </w:tcPr>
    </w:tblStylePr>
    <w:tblStylePr w:type="band1Vert">
      <w:tblPr/>
      <w:tcPr>
        <w:shd w:val="clear" w:color="auto" w:fill="FFD778" w:themeFill="accent6" w:themeFillTint="7F"/>
      </w:tcPr>
    </w:tblStylePr>
    <w:tblStylePr w:type="band1Horz">
      <w:tblPr/>
      <w:tcPr>
        <w:shd w:val="clear" w:color="auto" w:fill="FFD778" w:themeFill="accent6" w:themeFillTint="7F"/>
      </w:tcPr>
    </w:tblStylePr>
  </w:style>
  <w:style w:type="paragraph" w:customStyle="1" w:styleId="MWAddress">
    <w:name w:val="MW Address"/>
    <w:basedOn w:val="Normal"/>
    <w:semiHidden/>
    <w:qFormat/>
    <w:rsid w:val="00AF276B"/>
    <w:pPr>
      <w:spacing w:before="160" w:line="200" w:lineRule="exact"/>
      <w:contextualSpacing/>
    </w:pPr>
    <w:rPr>
      <w:color w:val="808080"/>
      <w:sz w:val="12"/>
    </w:rPr>
  </w:style>
  <w:style w:type="table" w:styleId="ColorfulList">
    <w:name w:val="Colorful List"/>
    <w:basedOn w:val="TableNormal"/>
    <w:uiPriority w:val="72"/>
    <w:semiHidden/>
    <w:rsid w:val="00815342"/>
    <w:pPr>
      <w:spacing w:line="240" w:lineRule="auto"/>
    </w:p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0074AC" w:themeFill="accent2" w:themeFillShade="CC"/>
      </w:tcPr>
    </w:tblStylePr>
    <w:tblStylePr w:type="lastRow">
      <w:rPr>
        <w:b/>
        <w:bCs/>
        <w:color w:val="0074AC"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815342"/>
    <w:pPr>
      <w:spacing w:line="240" w:lineRule="auto"/>
    </w:pPr>
    <w:tblPr>
      <w:tblStyleRowBandSize w:val="1"/>
      <w:tblStyleColBandSize w:val="1"/>
    </w:tblPr>
    <w:tcPr>
      <w:shd w:val="clear" w:color="auto" w:fill="DAEBFF" w:themeFill="accent1" w:themeFillTint="19"/>
    </w:tcPr>
    <w:tblStylePr w:type="firstRow">
      <w:rPr>
        <w:b/>
        <w:bCs/>
        <w:color w:val="FFFFFF" w:themeColor="background1"/>
      </w:rPr>
      <w:tblPr/>
      <w:tcPr>
        <w:tcBorders>
          <w:bottom w:val="single" w:sz="12" w:space="0" w:color="FFFFFF" w:themeColor="background1"/>
        </w:tcBorders>
        <w:shd w:val="clear" w:color="auto" w:fill="0074AC" w:themeFill="accent2" w:themeFillShade="CC"/>
      </w:tcPr>
    </w:tblStylePr>
    <w:tblStylePr w:type="lastRow">
      <w:rPr>
        <w:b/>
        <w:bCs/>
        <w:color w:val="0074AC"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3CEFF" w:themeFill="accent1" w:themeFillTint="3F"/>
      </w:tcPr>
    </w:tblStylePr>
    <w:tblStylePr w:type="band1Horz">
      <w:tblPr/>
      <w:tcPr>
        <w:shd w:val="clear" w:color="auto" w:fill="B4D7FF" w:themeFill="accent1" w:themeFillTint="33"/>
      </w:tcPr>
    </w:tblStylePr>
  </w:style>
  <w:style w:type="table" w:styleId="ColorfulList-Accent2">
    <w:name w:val="Colorful List Accent 2"/>
    <w:basedOn w:val="TableNormal"/>
    <w:uiPriority w:val="72"/>
    <w:semiHidden/>
    <w:rsid w:val="00815342"/>
    <w:pPr>
      <w:spacing w:line="240" w:lineRule="auto"/>
    </w:pPr>
    <w:tblPr>
      <w:tblStyleRowBandSize w:val="1"/>
      <w:tblStyleColBandSize w:val="1"/>
    </w:tblPr>
    <w:tcPr>
      <w:shd w:val="clear" w:color="auto" w:fill="E2F5FF" w:themeFill="accent2" w:themeFillTint="19"/>
    </w:tcPr>
    <w:tblStylePr w:type="firstRow">
      <w:rPr>
        <w:b/>
        <w:bCs/>
        <w:color w:val="FFFFFF" w:themeColor="background1"/>
      </w:rPr>
      <w:tblPr/>
      <w:tcPr>
        <w:tcBorders>
          <w:bottom w:val="single" w:sz="12" w:space="0" w:color="FFFFFF" w:themeColor="background1"/>
        </w:tcBorders>
        <w:shd w:val="clear" w:color="auto" w:fill="0074AC" w:themeFill="accent2" w:themeFillShade="CC"/>
      </w:tcPr>
    </w:tblStylePr>
    <w:tblStylePr w:type="lastRow">
      <w:rPr>
        <w:b/>
        <w:bCs/>
        <w:color w:val="0074AC"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6E7FF" w:themeFill="accent2" w:themeFillTint="3F"/>
      </w:tcPr>
    </w:tblStylePr>
    <w:tblStylePr w:type="band1Horz">
      <w:tblPr/>
      <w:tcPr>
        <w:shd w:val="clear" w:color="auto" w:fill="C4ECFF" w:themeFill="accent2" w:themeFillTint="33"/>
      </w:tcPr>
    </w:tblStylePr>
  </w:style>
  <w:style w:type="table" w:styleId="ColorfulList-Accent3">
    <w:name w:val="Colorful List Accent 3"/>
    <w:basedOn w:val="TableNormal"/>
    <w:uiPriority w:val="72"/>
    <w:semiHidden/>
    <w:rsid w:val="00815342"/>
    <w:pPr>
      <w:spacing w:line="240" w:lineRule="auto"/>
    </w:pPr>
    <w:tblPr>
      <w:tblStyleRowBandSize w:val="1"/>
      <w:tblStyleColBandSize w:val="1"/>
    </w:tblPr>
    <w:tcPr>
      <w:shd w:val="clear" w:color="auto" w:fill="ECF9FB" w:themeFill="accent3" w:themeFillTint="19"/>
    </w:tcPr>
    <w:tblStylePr w:type="firstRow">
      <w:rPr>
        <w:b/>
        <w:bCs/>
        <w:color w:val="FFFFFF" w:themeColor="background1"/>
      </w:rPr>
      <w:tblPr/>
      <w:tcPr>
        <w:tcBorders>
          <w:bottom w:val="single" w:sz="12" w:space="0" w:color="FFFFFF" w:themeColor="background1"/>
        </w:tcBorders>
        <w:shd w:val="clear" w:color="auto" w:fill="5D9514" w:themeFill="accent4" w:themeFillShade="CC"/>
      </w:tcPr>
    </w:tblStylePr>
    <w:tblStylePr w:type="lastRow">
      <w:rPr>
        <w:b/>
        <w:bCs/>
        <w:color w:val="5D9514"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EFF5" w:themeFill="accent3" w:themeFillTint="3F"/>
      </w:tcPr>
    </w:tblStylePr>
    <w:tblStylePr w:type="band1Horz">
      <w:tblPr/>
      <w:tcPr>
        <w:shd w:val="clear" w:color="auto" w:fill="DAF2F7" w:themeFill="accent3" w:themeFillTint="33"/>
      </w:tcPr>
    </w:tblStylePr>
  </w:style>
  <w:style w:type="table" w:styleId="ColorfulList-Accent4">
    <w:name w:val="Colorful List Accent 4"/>
    <w:basedOn w:val="TableNormal"/>
    <w:uiPriority w:val="72"/>
    <w:semiHidden/>
    <w:rsid w:val="00815342"/>
    <w:pPr>
      <w:spacing w:line="240" w:lineRule="auto"/>
    </w:pPr>
    <w:tblPr>
      <w:tblStyleRowBandSize w:val="1"/>
      <w:tblStyleColBandSize w:val="1"/>
    </w:tblPr>
    <w:tcPr>
      <w:shd w:val="clear" w:color="auto" w:fill="F1FBE5" w:themeFill="accent4" w:themeFillTint="19"/>
    </w:tcPr>
    <w:tblStylePr w:type="firstRow">
      <w:rPr>
        <w:b/>
        <w:bCs/>
        <w:color w:val="FFFFFF" w:themeColor="background1"/>
      </w:rPr>
      <w:tblPr/>
      <w:tcPr>
        <w:tcBorders>
          <w:bottom w:val="single" w:sz="12" w:space="0" w:color="FFFFFF" w:themeColor="background1"/>
        </w:tcBorders>
        <w:shd w:val="clear" w:color="auto" w:fill="28A6BB" w:themeFill="accent3" w:themeFillShade="CC"/>
      </w:tcPr>
    </w:tblStylePr>
    <w:tblStylePr w:type="lastRow">
      <w:rPr>
        <w:b/>
        <w:bCs/>
        <w:color w:val="28A6BB"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F6BE" w:themeFill="accent4" w:themeFillTint="3F"/>
      </w:tcPr>
    </w:tblStylePr>
    <w:tblStylePr w:type="band1Horz">
      <w:tblPr/>
      <w:tcPr>
        <w:shd w:val="clear" w:color="auto" w:fill="E4F8CA" w:themeFill="accent4" w:themeFillTint="33"/>
      </w:tcPr>
    </w:tblStylePr>
  </w:style>
  <w:style w:type="table" w:styleId="ColorfulList-Accent5">
    <w:name w:val="Colorful List Accent 5"/>
    <w:basedOn w:val="TableNormal"/>
    <w:uiPriority w:val="72"/>
    <w:semiHidden/>
    <w:rsid w:val="00815342"/>
    <w:pPr>
      <w:spacing w:line="240" w:lineRule="auto"/>
    </w:pPr>
    <w:tblPr>
      <w:tblStyleRowBandSize w:val="1"/>
      <w:tblStyleColBandSize w:val="1"/>
    </w:tblPr>
    <w:tcPr>
      <w:shd w:val="clear" w:color="auto" w:fill="FCFFE1" w:themeFill="accent5" w:themeFillTint="19"/>
    </w:tcPr>
    <w:tblStylePr w:type="firstRow">
      <w:rPr>
        <w:b/>
        <w:bCs/>
        <w:color w:val="FFFFFF" w:themeColor="background1"/>
      </w:rPr>
      <w:tblPr/>
      <w:tcPr>
        <w:tcBorders>
          <w:bottom w:val="single" w:sz="12" w:space="0" w:color="FFFFFF" w:themeColor="background1"/>
        </w:tcBorders>
        <w:shd w:val="clear" w:color="auto" w:fill="C08800" w:themeFill="accent6" w:themeFillShade="CC"/>
      </w:tcPr>
    </w:tblStylePr>
    <w:tblStylePr w:type="lastRow">
      <w:rPr>
        <w:b/>
        <w:bCs/>
        <w:color w:val="C08800"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FFB5" w:themeFill="accent5" w:themeFillTint="3F"/>
      </w:tcPr>
    </w:tblStylePr>
    <w:tblStylePr w:type="band1Horz">
      <w:tblPr/>
      <w:tcPr>
        <w:shd w:val="clear" w:color="auto" w:fill="FAFFC3" w:themeFill="accent5" w:themeFillTint="33"/>
      </w:tcPr>
    </w:tblStylePr>
  </w:style>
  <w:style w:type="table" w:styleId="ColorfulList-Accent6">
    <w:name w:val="Colorful List Accent 6"/>
    <w:basedOn w:val="TableNormal"/>
    <w:uiPriority w:val="72"/>
    <w:semiHidden/>
    <w:rsid w:val="00815342"/>
    <w:pPr>
      <w:spacing w:line="240" w:lineRule="auto"/>
    </w:pPr>
    <w:tblPr>
      <w:tblStyleRowBandSize w:val="1"/>
      <w:tblStyleColBandSize w:val="1"/>
    </w:tblPr>
    <w:tcPr>
      <w:shd w:val="clear" w:color="auto" w:fill="FFF7E4" w:themeFill="accent6" w:themeFillTint="19"/>
    </w:tcPr>
    <w:tblStylePr w:type="firstRow">
      <w:rPr>
        <w:b/>
        <w:bCs/>
        <w:color w:val="FFFFFF" w:themeColor="background1"/>
      </w:rPr>
      <w:tblPr/>
      <w:tcPr>
        <w:tcBorders>
          <w:bottom w:val="single" w:sz="12" w:space="0" w:color="FFFFFF" w:themeColor="background1"/>
        </w:tcBorders>
        <w:shd w:val="clear" w:color="auto" w:fill="9AA800" w:themeFill="accent5" w:themeFillShade="CC"/>
      </w:tcPr>
    </w:tblStylePr>
    <w:tblStylePr w:type="lastRow">
      <w:rPr>
        <w:b/>
        <w:bCs/>
        <w:color w:val="9AA800"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BBC" w:themeFill="accent6" w:themeFillTint="3F"/>
      </w:tcPr>
    </w:tblStylePr>
    <w:tblStylePr w:type="band1Horz">
      <w:tblPr/>
      <w:tcPr>
        <w:shd w:val="clear" w:color="auto" w:fill="FFEFC9" w:themeFill="accent6" w:themeFillTint="33"/>
      </w:tcPr>
    </w:tblStylePr>
  </w:style>
  <w:style w:type="table" w:styleId="ColorfulShading">
    <w:name w:val="Colorful Shading"/>
    <w:basedOn w:val="TableNormal"/>
    <w:uiPriority w:val="71"/>
    <w:semiHidden/>
    <w:rsid w:val="00815342"/>
    <w:pPr>
      <w:spacing w:line="240" w:lineRule="auto"/>
    </w:pPr>
    <w:tblPr>
      <w:tblStyleRowBandSize w:val="1"/>
      <w:tblStyleColBandSize w:val="1"/>
      <w:tblBorders>
        <w:top w:val="single" w:sz="24" w:space="0" w:color="0092D7"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0092D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815342"/>
    <w:pPr>
      <w:spacing w:line="240" w:lineRule="auto"/>
    </w:pPr>
    <w:tblPr>
      <w:tblStyleRowBandSize w:val="1"/>
      <w:tblStyleColBandSize w:val="1"/>
      <w:tblBorders>
        <w:top w:val="single" w:sz="24" w:space="0" w:color="0092D7" w:themeColor="accent2"/>
        <w:left w:val="single" w:sz="4" w:space="0" w:color="00428B" w:themeColor="accent1"/>
        <w:bottom w:val="single" w:sz="4" w:space="0" w:color="00428B" w:themeColor="accent1"/>
        <w:right w:val="single" w:sz="4" w:space="0" w:color="00428B" w:themeColor="accent1"/>
        <w:insideH w:val="single" w:sz="4" w:space="0" w:color="FFFFFF" w:themeColor="background1"/>
        <w:insideV w:val="single" w:sz="4" w:space="0" w:color="FFFFFF" w:themeColor="background1"/>
      </w:tblBorders>
    </w:tblPr>
    <w:tcPr>
      <w:shd w:val="clear" w:color="auto" w:fill="DAEBFF" w:themeFill="accent1" w:themeFillTint="19"/>
    </w:tcPr>
    <w:tblStylePr w:type="firstRow">
      <w:rPr>
        <w:b/>
        <w:bCs/>
      </w:rPr>
      <w:tblPr/>
      <w:tcPr>
        <w:tcBorders>
          <w:top w:val="nil"/>
          <w:left w:val="nil"/>
          <w:bottom w:val="single" w:sz="24" w:space="0" w:color="0092D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753" w:themeFill="accent1" w:themeFillShade="99"/>
      </w:tcPr>
    </w:tblStylePr>
    <w:tblStylePr w:type="firstCol">
      <w:rPr>
        <w:color w:val="FFFFFF" w:themeColor="background1"/>
      </w:rPr>
      <w:tblPr/>
      <w:tcPr>
        <w:tcBorders>
          <w:top w:val="nil"/>
          <w:left w:val="nil"/>
          <w:bottom w:val="nil"/>
          <w:right w:val="nil"/>
          <w:insideH w:val="single" w:sz="4" w:space="0" w:color="002753" w:themeColor="accent1" w:themeShade="99"/>
          <w:insideV w:val="nil"/>
        </w:tcBorders>
        <w:shd w:val="clear" w:color="auto" w:fill="00275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2753" w:themeFill="accent1" w:themeFillShade="99"/>
      </w:tcPr>
    </w:tblStylePr>
    <w:tblStylePr w:type="band1Vert">
      <w:tblPr/>
      <w:tcPr>
        <w:shd w:val="clear" w:color="auto" w:fill="6AB0FF" w:themeFill="accent1" w:themeFillTint="66"/>
      </w:tcPr>
    </w:tblStylePr>
    <w:tblStylePr w:type="band1Horz">
      <w:tblPr/>
      <w:tcPr>
        <w:shd w:val="clear" w:color="auto" w:fill="469DFF"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815342"/>
    <w:pPr>
      <w:spacing w:line="240" w:lineRule="auto"/>
    </w:pPr>
    <w:tblPr>
      <w:tblStyleRowBandSize w:val="1"/>
      <w:tblStyleColBandSize w:val="1"/>
      <w:tblBorders>
        <w:top w:val="single" w:sz="24" w:space="0" w:color="0092D7" w:themeColor="accent2"/>
        <w:left w:val="single" w:sz="4" w:space="0" w:color="0092D7" w:themeColor="accent2"/>
        <w:bottom w:val="single" w:sz="4" w:space="0" w:color="0092D7" w:themeColor="accent2"/>
        <w:right w:val="single" w:sz="4" w:space="0" w:color="0092D7" w:themeColor="accent2"/>
        <w:insideH w:val="single" w:sz="4" w:space="0" w:color="FFFFFF" w:themeColor="background1"/>
        <w:insideV w:val="single" w:sz="4" w:space="0" w:color="FFFFFF" w:themeColor="background1"/>
      </w:tblBorders>
    </w:tblPr>
    <w:tcPr>
      <w:shd w:val="clear" w:color="auto" w:fill="E2F5FF" w:themeFill="accent2" w:themeFillTint="19"/>
    </w:tcPr>
    <w:tblStylePr w:type="firstRow">
      <w:rPr>
        <w:b/>
        <w:bCs/>
      </w:rPr>
      <w:tblPr/>
      <w:tcPr>
        <w:tcBorders>
          <w:top w:val="nil"/>
          <w:left w:val="nil"/>
          <w:bottom w:val="single" w:sz="24" w:space="0" w:color="0092D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781" w:themeFill="accent2" w:themeFillShade="99"/>
      </w:tcPr>
    </w:tblStylePr>
    <w:tblStylePr w:type="firstCol">
      <w:rPr>
        <w:color w:val="FFFFFF" w:themeColor="background1"/>
      </w:rPr>
      <w:tblPr/>
      <w:tcPr>
        <w:tcBorders>
          <w:top w:val="nil"/>
          <w:left w:val="nil"/>
          <w:bottom w:val="nil"/>
          <w:right w:val="nil"/>
          <w:insideH w:val="single" w:sz="4" w:space="0" w:color="005781" w:themeColor="accent2" w:themeShade="99"/>
          <w:insideV w:val="nil"/>
        </w:tcBorders>
        <w:shd w:val="clear" w:color="auto" w:fill="00578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5781" w:themeFill="accent2" w:themeFillShade="99"/>
      </w:tcPr>
    </w:tblStylePr>
    <w:tblStylePr w:type="band1Vert">
      <w:tblPr/>
      <w:tcPr>
        <w:shd w:val="clear" w:color="auto" w:fill="89D9FF" w:themeFill="accent2" w:themeFillTint="66"/>
      </w:tcPr>
    </w:tblStylePr>
    <w:tblStylePr w:type="band1Horz">
      <w:tblPr/>
      <w:tcPr>
        <w:shd w:val="clear" w:color="auto" w:fill="6CCFFF"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815342"/>
    <w:pPr>
      <w:spacing w:line="240" w:lineRule="auto"/>
    </w:pPr>
    <w:tblPr>
      <w:tblStyleRowBandSize w:val="1"/>
      <w:tblStyleColBandSize w:val="1"/>
      <w:tblBorders>
        <w:top w:val="single" w:sz="24" w:space="0" w:color="75BB19" w:themeColor="accent4"/>
        <w:left w:val="single" w:sz="4" w:space="0" w:color="46C2D7" w:themeColor="accent3"/>
        <w:bottom w:val="single" w:sz="4" w:space="0" w:color="46C2D7" w:themeColor="accent3"/>
        <w:right w:val="single" w:sz="4" w:space="0" w:color="46C2D7" w:themeColor="accent3"/>
        <w:insideH w:val="single" w:sz="4" w:space="0" w:color="FFFFFF" w:themeColor="background1"/>
        <w:insideV w:val="single" w:sz="4" w:space="0" w:color="FFFFFF" w:themeColor="background1"/>
      </w:tblBorders>
    </w:tblPr>
    <w:tcPr>
      <w:shd w:val="clear" w:color="auto" w:fill="ECF9FB" w:themeFill="accent3" w:themeFillTint="19"/>
    </w:tcPr>
    <w:tblStylePr w:type="firstRow">
      <w:rPr>
        <w:b/>
        <w:bCs/>
      </w:rPr>
      <w:tblPr/>
      <w:tcPr>
        <w:tcBorders>
          <w:top w:val="nil"/>
          <w:left w:val="nil"/>
          <w:bottom w:val="single" w:sz="24" w:space="0" w:color="75BB1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7C8C" w:themeFill="accent3" w:themeFillShade="99"/>
      </w:tcPr>
    </w:tblStylePr>
    <w:tblStylePr w:type="firstCol">
      <w:rPr>
        <w:color w:val="FFFFFF" w:themeColor="background1"/>
      </w:rPr>
      <w:tblPr/>
      <w:tcPr>
        <w:tcBorders>
          <w:top w:val="nil"/>
          <w:left w:val="nil"/>
          <w:bottom w:val="nil"/>
          <w:right w:val="nil"/>
          <w:insideH w:val="single" w:sz="4" w:space="0" w:color="1E7C8C" w:themeColor="accent3" w:themeShade="99"/>
          <w:insideV w:val="nil"/>
        </w:tcBorders>
        <w:shd w:val="clear" w:color="auto" w:fill="1E7C8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E7C8C" w:themeFill="accent3" w:themeFillShade="99"/>
      </w:tcPr>
    </w:tblStylePr>
    <w:tblStylePr w:type="band1Vert">
      <w:tblPr/>
      <w:tcPr>
        <w:shd w:val="clear" w:color="auto" w:fill="B5E6EF" w:themeFill="accent3" w:themeFillTint="66"/>
      </w:tcPr>
    </w:tblStylePr>
    <w:tblStylePr w:type="band1Horz">
      <w:tblPr/>
      <w:tcPr>
        <w:shd w:val="clear" w:color="auto" w:fill="A2E0EB" w:themeFill="accent3" w:themeFillTint="7F"/>
      </w:tcPr>
    </w:tblStylePr>
  </w:style>
  <w:style w:type="table" w:styleId="ColorfulShading-Accent4">
    <w:name w:val="Colorful Shading Accent 4"/>
    <w:basedOn w:val="TableNormal"/>
    <w:uiPriority w:val="71"/>
    <w:semiHidden/>
    <w:rsid w:val="00815342"/>
    <w:pPr>
      <w:spacing w:line="240" w:lineRule="auto"/>
    </w:pPr>
    <w:tblPr>
      <w:tblStyleRowBandSize w:val="1"/>
      <w:tblStyleColBandSize w:val="1"/>
      <w:tblBorders>
        <w:top w:val="single" w:sz="24" w:space="0" w:color="46C2D7" w:themeColor="accent3"/>
        <w:left w:val="single" w:sz="4" w:space="0" w:color="75BB19" w:themeColor="accent4"/>
        <w:bottom w:val="single" w:sz="4" w:space="0" w:color="75BB19" w:themeColor="accent4"/>
        <w:right w:val="single" w:sz="4" w:space="0" w:color="75BB19" w:themeColor="accent4"/>
        <w:insideH w:val="single" w:sz="4" w:space="0" w:color="FFFFFF" w:themeColor="background1"/>
        <w:insideV w:val="single" w:sz="4" w:space="0" w:color="FFFFFF" w:themeColor="background1"/>
      </w:tblBorders>
    </w:tblPr>
    <w:tcPr>
      <w:shd w:val="clear" w:color="auto" w:fill="F1FBE5" w:themeFill="accent4" w:themeFillTint="19"/>
    </w:tcPr>
    <w:tblStylePr w:type="firstRow">
      <w:rPr>
        <w:b/>
        <w:bCs/>
      </w:rPr>
      <w:tblPr/>
      <w:tcPr>
        <w:tcBorders>
          <w:top w:val="nil"/>
          <w:left w:val="nil"/>
          <w:bottom w:val="single" w:sz="24" w:space="0" w:color="46C2D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700F" w:themeFill="accent4" w:themeFillShade="99"/>
      </w:tcPr>
    </w:tblStylePr>
    <w:tblStylePr w:type="firstCol">
      <w:rPr>
        <w:color w:val="FFFFFF" w:themeColor="background1"/>
      </w:rPr>
      <w:tblPr/>
      <w:tcPr>
        <w:tcBorders>
          <w:top w:val="nil"/>
          <w:left w:val="nil"/>
          <w:bottom w:val="nil"/>
          <w:right w:val="nil"/>
          <w:insideH w:val="single" w:sz="4" w:space="0" w:color="45700F" w:themeColor="accent4" w:themeShade="99"/>
          <w:insideV w:val="nil"/>
        </w:tcBorders>
        <w:shd w:val="clear" w:color="auto" w:fill="45700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5700F" w:themeFill="accent4" w:themeFillShade="99"/>
      </w:tcPr>
    </w:tblStylePr>
    <w:tblStylePr w:type="band1Vert">
      <w:tblPr/>
      <w:tcPr>
        <w:shd w:val="clear" w:color="auto" w:fill="C9F195" w:themeFill="accent4" w:themeFillTint="66"/>
      </w:tcPr>
    </w:tblStylePr>
    <w:tblStylePr w:type="band1Horz">
      <w:tblPr/>
      <w:tcPr>
        <w:shd w:val="clear" w:color="auto" w:fill="BCED7B"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815342"/>
    <w:pPr>
      <w:spacing w:line="240" w:lineRule="auto"/>
    </w:pPr>
    <w:tblPr>
      <w:tblStyleRowBandSize w:val="1"/>
      <w:tblStyleColBandSize w:val="1"/>
      <w:tblBorders>
        <w:top w:val="single" w:sz="24" w:space="0" w:color="F0AB00" w:themeColor="accent6"/>
        <w:left w:val="single" w:sz="4" w:space="0" w:color="C2D300" w:themeColor="accent5"/>
        <w:bottom w:val="single" w:sz="4" w:space="0" w:color="C2D300" w:themeColor="accent5"/>
        <w:right w:val="single" w:sz="4" w:space="0" w:color="C2D300" w:themeColor="accent5"/>
        <w:insideH w:val="single" w:sz="4" w:space="0" w:color="FFFFFF" w:themeColor="background1"/>
        <w:insideV w:val="single" w:sz="4" w:space="0" w:color="FFFFFF" w:themeColor="background1"/>
      </w:tblBorders>
    </w:tblPr>
    <w:tcPr>
      <w:shd w:val="clear" w:color="auto" w:fill="FCFFE1" w:themeFill="accent5" w:themeFillTint="19"/>
    </w:tcPr>
    <w:tblStylePr w:type="firstRow">
      <w:rPr>
        <w:b/>
        <w:bCs/>
      </w:rPr>
      <w:tblPr/>
      <w:tcPr>
        <w:tcBorders>
          <w:top w:val="nil"/>
          <w:left w:val="nil"/>
          <w:bottom w:val="single" w:sz="24" w:space="0" w:color="F0AB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37E00" w:themeFill="accent5" w:themeFillShade="99"/>
      </w:tcPr>
    </w:tblStylePr>
    <w:tblStylePr w:type="firstCol">
      <w:rPr>
        <w:color w:val="FFFFFF" w:themeColor="background1"/>
      </w:rPr>
      <w:tblPr/>
      <w:tcPr>
        <w:tcBorders>
          <w:top w:val="nil"/>
          <w:left w:val="nil"/>
          <w:bottom w:val="nil"/>
          <w:right w:val="nil"/>
          <w:insideH w:val="single" w:sz="4" w:space="0" w:color="737E00" w:themeColor="accent5" w:themeShade="99"/>
          <w:insideV w:val="nil"/>
        </w:tcBorders>
        <w:shd w:val="clear" w:color="auto" w:fill="737E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737E00" w:themeFill="accent5" w:themeFillShade="99"/>
      </w:tcPr>
    </w:tblStylePr>
    <w:tblStylePr w:type="band1Vert">
      <w:tblPr/>
      <w:tcPr>
        <w:shd w:val="clear" w:color="auto" w:fill="F5FF87" w:themeFill="accent5" w:themeFillTint="66"/>
      </w:tcPr>
    </w:tblStylePr>
    <w:tblStylePr w:type="band1Horz">
      <w:tblPr/>
      <w:tcPr>
        <w:shd w:val="clear" w:color="auto" w:fill="F2FF6A"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815342"/>
    <w:pPr>
      <w:spacing w:line="240" w:lineRule="auto"/>
    </w:pPr>
    <w:tblPr>
      <w:tblStyleRowBandSize w:val="1"/>
      <w:tblStyleColBandSize w:val="1"/>
      <w:tblBorders>
        <w:top w:val="single" w:sz="24" w:space="0" w:color="C2D300" w:themeColor="accent5"/>
        <w:left w:val="single" w:sz="4" w:space="0" w:color="F0AB00" w:themeColor="accent6"/>
        <w:bottom w:val="single" w:sz="4" w:space="0" w:color="F0AB00" w:themeColor="accent6"/>
        <w:right w:val="single" w:sz="4" w:space="0" w:color="F0AB00" w:themeColor="accent6"/>
        <w:insideH w:val="single" w:sz="4" w:space="0" w:color="FFFFFF" w:themeColor="background1"/>
        <w:insideV w:val="single" w:sz="4" w:space="0" w:color="FFFFFF" w:themeColor="background1"/>
      </w:tblBorders>
    </w:tblPr>
    <w:tcPr>
      <w:shd w:val="clear" w:color="auto" w:fill="FFF7E4" w:themeFill="accent6" w:themeFillTint="19"/>
    </w:tcPr>
    <w:tblStylePr w:type="firstRow">
      <w:rPr>
        <w:b/>
        <w:bCs/>
      </w:rPr>
      <w:tblPr/>
      <w:tcPr>
        <w:tcBorders>
          <w:top w:val="nil"/>
          <w:left w:val="nil"/>
          <w:bottom w:val="single" w:sz="24" w:space="0" w:color="C2D30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06600" w:themeFill="accent6" w:themeFillShade="99"/>
      </w:tcPr>
    </w:tblStylePr>
    <w:tblStylePr w:type="firstCol">
      <w:rPr>
        <w:color w:val="FFFFFF" w:themeColor="background1"/>
      </w:rPr>
      <w:tblPr/>
      <w:tcPr>
        <w:tcBorders>
          <w:top w:val="nil"/>
          <w:left w:val="nil"/>
          <w:bottom w:val="nil"/>
          <w:right w:val="nil"/>
          <w:insideH w:val="single" w:sz="4" w:space="0" w:color="906600" w:themeColor="accent6" w:themeShade="99"/>
          <w:insideV w:val="nil"/>
        </w:tcBorders>
        <w:shd w:val="clear" w:color="auto" w:fill="9066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06600" w:themeFill="accent6" w:themeFillShade="99"/>
      </w:tcPr>
    </w:tblStylePr>
    <w:tblStylePr w:type="band1Vert">
      <w:tblPr/>
      <w:tcPr>
        <w:shd w:val="clear" w:color="auto" w:fill="FFDF93" w:themeFill="accent6" w:themeFillTint="66"/>
      </w:tcPr>
    </w:tblStylePr>
    <w:tblStylePr w:type="band1Horz">
      <w:tblPr/>
      <w:tcPr>
        <w:shd w:val="clear" w:color="auto" w:fill="FFD778"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815342"/>
    <w:pPr>
      <w:spacing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815342"/>
    <w:pPr>
      <w:spacing w:line="240" w:lineRule="auto"/>
    </w:pPr>
    <w:rPr>
      <w:color w:val="FFFFFF" w:themeColor="background1"/>
    </w:rPr>
    <w:tblPr>
      <w:tblStyleRowBandSize w:val="1"/>
      <w:tblStyleColBandSize w:val="1"/>
    </w:tblPr>
    <w:tcPr>
      <w:shd w:val="clear" w:color="auto" w:fill="00428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2045"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316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3168" w:themeFill="accent1" w:themeFillShade="BF"/>
      </w:tcPr>
    </w:tblStylePr>
    <w:tblStylePr w:type="band1Vert">
      <w:tblPr/>
      <w:tcPr>
        <w:tcBorders>
          <w:top w:val="nil"/>
          <w:left w:val="nil"/>
          <w:bottom w:val="nil"/>
          <w:right w:val="nil"/>
          <w:insideH w:val="nil"/>
          <w:insideV w:val="nil"/>
        </w:tcBorders>
        <w:shd w:val="clear" w:color="auto" w:fill="003168" w:themeFill="accent1" w:themeFillShade="BF"/>
      </w:tcPr>
    </w:tblStylePr>
    <w:tblStylePr w:type="band1Horz">
      <w:tblPr/>
      <w:tcPr>
        <w:tcBorders>
          <w:top w:val="nil"/>
          <w:left w:val="nil"/>
          <w:bottom w:val="nil"/>
          <w:right w:val="nil"/>
          <w:insideH w:val="nil"/>
          <w:insideV w:val="nil"/>
        </w:tcBorders>
        <w:shd w:val="clear" w:color="auto" w:fill="003168" w:themeFill="accent1" w:themeFillShade="BF"/>
      </w:tcPr>
    </w:tblStylePr>
  </w:style>
  <w:style w:type="table" w:styleId="DarkList-Accent2">
    <w:name w:val="Dark List Accent 2"/>
    <w:basedOn w:val="TableNormal"/>
    <w:uiPriority w:val="70"/>
    <w:semiHidden/>
    <w:rsid w:val="00815342"/>
    <w:pPr>
      <w:spacing w:line="240" w:lineRule="auto"/>
    </w:pPr>
    <w:rPr>
      <w:color w:val="FFFFFF" w:themeColor="background1"/>
    </w:rPr>
    <w:tblPr>
      <w:tblStyleRowBandSize w:val="1"/>
      <w:tblStyleColBandSize w:val="1"/>
    </w:tblPr>
    <w:tcPr>
      <w:shd w:val="clear" w:color="auto" w:fill="0092D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486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6DA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6DA1" w:themeFill="accent2" w:themeFillShade="BF"/>
      </w:tcPr>
    </w:tblStylePr>
    <w:tblStylePr w:type="band1Vert">
      <w:tblPr/>
      <w:tcPr>
        <w:tcBorders>
          <w:top w:val="nil"/>
          <w:left w:val="nil"/>
          <w:bottom w:val="nil"/>
          <w:right w:val="nil"/>
          <w:insideH w:val="nil"/>
          <w:insideV w:val="nil"/>
        </w:tcBorders>
        <w:shd w:val="clear" w:color="auto" w:fill="006DA1" w:themeFill="accent2" w:themeFillShade="BF"/>
      </w:tcPr>
    </w:tblStylePr>
    <w:tblStylePr w:type="band1Horz">
      <w:tblPr/>
      <w:tcPr>
        <w:tcBorders>
          <w:top w:val="nil"/>
          <w:left w:val="nil"/>
          <w:bottom w:val="nil"/>
          <w:right w:val="nil"/>
          <w:insideH w:val="nil"/>
          <w:insideV w:val="nil"/>
        </w:tcBorders>
        <w:shd w:val="clear" w:color="auto" w:fill="006DA1" w:themeFill="accent2" w:themeFillShade="BF"/>
      </w:tcPr>
    </w:tblStylePr>
  </w:style>
  <w:style w:type="table" w:styleId="DarkList-Accent3">
    <w:name w:val="Dark List Accent 3"/>
    <w:basedOn w:val="TableNormal"/>
    <w:uiPriority w:val="70"/>
    <w:semiHidden/>
    <w:rsid w:val="00815342"/>
    <w:pPr>
      <w:spacing w:line="240" w:lineRule="auto"/>
    </w:pPr>
    <w:rPr>
      <w:color w:val="FFFFFF" w:themeColor="background1"/>
    </w:rPr>
    <w:tblPr>
      <w:tblStyleRowBandSize w:val="1"/>
      <w:tblStyleColBandSize w:val="1"/>
    </w:tblPr>
    <w:tcPr>
      <w:shd w:val="clear" w:color="auto" w:fill="46C2D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96774"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69BA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69BAF" w:themeFill="accent3" w:themeFillShade="BF"/>
      </w:tcPr>
    </w:tblStylePr>
    <w:tblStylePr w:type="band1Vert">
      <w:tblPr/>
      <w:tcPr>
        <w:tcBorders>
          <w:top w:val="nil"/>
          <w:left w:val="nil"/>
          <w:bottom w:val="nil"/>
          <w:right w:val="nil"/>
          <w:insideH w:val="nil"/>
          <w:insideV w:val="nil"/>
        </w:tcBorders>
        <w:shd w:val="clear" w:color="auto" w:fill="269BAF" w:themeFill="accent3" w:themeFillShade="BF"/>
      </w:tcPr>
    </w:tblStylePr>
    <w:tblStylePr w:type="band1Horz">
      <w:tblPr/>
      <w:tcPr>
        <w:tcBorders>
          <w:top w:val="nil"/>
          <w:left w:val="nil"/>
          <w:bottom w:val="nil"/>
          <w:right w:val="nil"/>
          <w:insideH w:val="nil"/>
          <w:insideV w:val="nil"/>
        </w:tcBorders>
        <w:shd w:val="clear" w:color="auto" w:fill="269BAF" w:themeFill="accent3" w:themeFillShade="BF"/>
      </w:tcPr>
    </w:tblStylePr>
  </w:style>
  <w:style w:type="table" w:styleId="DarkList-Accent4">
    <w:name w:val="Dark List Accent 4"/>
    <w:basedOn w:val="TableNormal"/>
    <w:uiPriority w:val="70"/>
    <w:semiHidden/>
    <w:rsid w:val="00815342"/>
    <w:pPr>
      <w:spacing w:line="240" w:lineRule="auto"/>
    </w:pPr>
    <w:rPr>
      <w:color w:val="FFFFFF" w:themeColor="background1"/>
    </w:rPr>
    <w:tblPr>
      <w:tblStyleRowBandSize w:val="1"/>
      <w:tblStyleColBandSize w:val="1"/>
    </w:tblPr>
    <w:tcPr>
      <w:shd w:val="clear" w:color="auto" w:fill="75BB1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395C0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78B1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78B12" w:themeFill="accent4" w:themeFillShade="BF"/>
      </w:tcPr>
    </w:tblStylePr>
    <w:tblStylePr w:type="band1Vert">
      <w:tblPr/>
      <w:tcPr>
        <w:tcBorders>
          <w:top w:val="nil"/>
          <w:left w:val="nil"/>
          <w:bottom w:val="nil"/>
          <w:right w:val="nil"/>
          <w:insideH w:val="nil"/>
          <w:insideV w:val="nil"/>
        </w:tcBorders>
        <w:shd w:val="clear" w:color="auto" w:fill="578B12" w:themeFill="accent4" w:themeFillShade="BF"/>
      </w:tcPr>
    </w:tblStylePr>
    <w:tblStylePr w:type="band1Horz">
      <w:tblPr/>
      <w:tcPr>
        <w:tcBorders>
          <w:top w:val="nil"/>
          <w:left w:val="nil"/>
          <w:bottom w:val="nil"/>
          <w:right w:val="nil"/>
          <w:insideH w:val="nil"/>
          <w:insideV w:val="nil"/>
        </w:tcBorders>
        <w:shd w:val="clear" w:color="auto" w:fill="578B12" w:themeFill="accent4" w:themeFillShade="BF"/>
      </w:tcPr>
    </w:tblStylePr>
  </w:style>
  <w:style w:type="table" w:styleId="DarkList-Accent5">
    <w:name w:val="Dark List Accent 5"/>
    <w:basedOn w:val="TableNormal"/>
    <w:uiPriority w:val="70"/>
    <w:semiHidden/>
    <w:rsid w:val="00815342"/>
    <w:pPr>
      <w:spacing w:line="240" w:lineRule="auto"/>
    </w:pPr>
    <w:rPr>
      <w:color w:val="FFFFFF" w:themeColor="background1"/>
    </w:rPr>
    <w:tblPr>
      <w:tblStyleRowBandSize w:val="1"/>
      <w:tblStyleColBandSize w:val="1"/>
    </w:tblPr>
    <w:tcPr>
      <w:shd w:val="clear" w:color="auto" w:fill="C2D30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6069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909E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909E00" w:themeFill="accent5" w:themeFillShade="BF"/>
      </w:tcPr>
    </w:tblStylePr>
    <w:tblStylePr w:type="band1Vert">
      <w:tblPr/>
      <w:tcPr>
        <w:tcBorders>
          <w:top w:val="nil"/>
          <w:left w:val="nil"/>
          <w:bottom w:val="nil"/>
          <w:right w:val="nil"/>
          <w:insideH w:val="nil"/>
          <w:insideV w:val="nil"/>
        </w:tcBorders>
        <w:shd w:val="clear" w:color="auto" w:fill="909E00" w:themeFill="accent5" w:themeFillShade="BF"/>
      </w:tcPr>
    </w:tblStylePr>
    <w:tblStylePr w:type="band1Horz">
      <w:tblPr/>
      <w:tcPr>
        <w:tcBorders>
          <w:top w:val="nil"/>
          <w:left w:val="nil"/>
          <w:bottom w:val="nil"/>
          <w:right w:val="nil"/>
          <w:insideH w:val="nil"/>
          <w:insideV w:val="nil"/>
        </w:tcBorders>
        <w:shd w:val="clear" w:color="auto" w:fill="909E00" w:themeFill="accent5" w:themeFillShade="BF"/>
      </w:tcPr>
    </w:tblStylePr>
  </w:style>
  <w:style w:type="table" w:styleId="DarkList-Accent6">
    <w:name w:val="Dark List Accent 6"/>
    <w:basedOn w:val="TableNormal"/>
    <w:uiPriority w:val="70"/>
    <w:semiHidden/>
    <w:rsid w:val="00815342"/>
    <w:pPr>
      <w:spacing w:line="240" w:lineRule="auto"/>
    </w:pPr>
    <w:rPr>
      <w:color w:val="FFFFFF" w:themeColor="background1"/>
    </w:rPr>
    <w:tblPr>
      <w:tblStyleRowBandSize w:val="1"/>
      <w:tblStyleColBandSize w:val="1"/>
    </w:tblPr>
    <w:tcPr>
      <w:shd w:val="clear" w:color="auto" w:fill="F0AB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7754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37F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37F00" w:themeFill="accent6" w:themeFillShade="BF"/>
      </w:tcPr>
    </w:tblStylePr>
    <w:tblStylePr w:type="band1Vert">
      <w:tblPr/>
      <w:tcPr>
        <w:tcBorders>
          <w:top w:val="nil"/>
          <w:left w:val="nil"/>
          <w:bottom w:val="nil"/>
          <w:right w:val="nil"/>
          <w:insideH w:val="nil"/>
          <w:insideV w:val="nil"/>
        </w:tcBorders>
        <w:shd w:val="clear" w:color="auto" w:fill="B37F00" w:themeFill="accent6" w:themeFillShade="BF"/>
      </w:tcPr>
    </w:tblStylePr>
    <w:tblStylePr w:type="band1Horz">
      <w:tblPr/>
      <w:tcPr>
        <w:tcBorders>
          <w:top w:val="nil"/>
          <w:left w:val="nil"/>
          <w:bottom w:val="nil"/>
          <w:right w:val="nil"/>
          <w:insideH w:val="nil"/>
          <w:insideV w:val="nil"/>
        </w:tcBorders>
        <w:shd w:val="clear" w:color="auto" w:fill="B37F00" w:themeFill="accent6" w:themeFillShade="BF"/>
      </w:tcPr>
    </w:tblStylePr>
  </w:style>
  <w:style w:type="table" w:customStyle="1" w:styleId="GridTable1Light1">
    <w:name w:val="Grid Table 1 Light1"/>
    <w:basedOn w:val="TableNormal"/>
    <w:uiPriority w:val="46"/>
    <w:semiHidden/>
    <w:rsid w:val="00815342"/>
    <w:pPr>
      <w:spacing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semiHidden/>
    <w:rsid w:val="00815342"/>
    <w:pPr>
      <w:spacing w:line="240" w:lineRule="auto"/>
    </w:pPr>
    <w:tblPr>
      <w:tblStyleRowBandSize w:val="1"/>
      <w:tblStyleColBandSize w:val="1"/>
      <w:tblBorders>
        <w:top w:val="single" w:sz="4" w:space="0" w:color="6AB0FF" w:themeColor="accent1" w:themeTint="66"/>
        <w:left w:val="single" w:sz="4" w:space="0" w:color="6AB0FF" w:themeColor="accent1" w:themeTint="66"/>
        <w:bottom w:val="single" w:sz="4" w:space="0" w:color="6AB0FF" w:themeColor="accent1" w:themeTint="66"/>
        <w:right w:val="single" w:sz="4" w:space="0" w:color="6AB0FF" w:themeColor="accent1" w:themeTint="66"/>
        <w:insideH w:val="single" w:sz="4" w:space="0" w:color="6AB0FF" w:themeColor="accent1" w:themeTint="66"/>
        <w:insideV w:val="single" w:sz="4" w:space="0" w:color="6AB0FF" w:themeColor="accent1" w:themeTint="66"/>
      </w:tblBorders>
    </w:tblPr>
    <w:tblStylePr w:type="firstRow">
      <w:rPr>
        <w:b/>
        <w:bCs/>
      </w:rPr>
      <w:tblPr/>
      <w:tcPr>
        <w:tcBorders>
          <w:bottom w:val="single" w:sz="12" w:space="0" w:color="2089FF" w:themeColor="accent1" w:themeTint="99"/>
        </w:tcBorders>
      </w:tcPr>
    </w:tblStylePr>
    <w:tblStylePr w:type="lastRow">
      <w:rPr>
        <w:b/>
        <w:bCs/>
      </w:rPr>
      <w:tblPr/>
      <w:tcPr>
        <w:tcBorders>
          <w:top w:val="double" w:sz="2" w:space="0" w:color="2089FF"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semiHidden/>
    <w:rsid w:val="00815342"/>
    <w:pPr>
      <w:spacing w:line="240" w:lineRule="auto"/>
    </w:pPr>
    <w:tblPr>
      <w:tblStyleRowBandSize w:val="1"/>
      <w:tblStyleColBandSize w:val="1"/>
      <w:tblBorders>
        <w:top w:val="single" w:sz="4" w:space="0" w:color="89D9FF" w:themeColor="accent2" w:themeTint="66"/>
        <w:left w:val="single" w:sz="4" w:space="0" w:color="89D9FF" w:themeColor="accent2" w:themeTint="66"/>
        <w:bottom w:val="single" w:sz="4" w:space="0" w:color="89D9FF" w:themeColor="accent2" w:themeTint="66"/>
        <w:right w:val="single" w:sz="4" w:space="0" w:color="89D9FF" w:themeColor="accent2" w:themeTint="66"/>
        <w:insideH w:val="single" w:sz="4" w:space="0" w:color="89D9FF" w:themeColor="accent2" w:themeTint="66"/>
        <w:insideV w:val="single" w:sz="4" w:space="0" w:color="89D9FF" w:themeColor="accent2" w:themeTint="66"/>
      </w:tblBorders>
    </w:tblPr>
    <w:tblStylePr w:type="firstRow">
      <w:rPr>
        <w:b/>
        <w:bCs/>
      </w:rPr>
      <w:tblPr/>
      <w:tcPr>
        <w:tcBorders>
          <w:bottom w:val="single" w:sz="12" w:space="0" w:color="4EC6FF" w:themeColor="accent2" w:themeTint="99"/>
        </w:tcBorders>
      </w:tcPr>
    </w:tblStylePr>
    <w:tblStylePr w:type="lastRow">
      <w:rPr>
        <w:b/>
        <w:bCs/>
      </w:rPr>
      <w:tblPr/>
      <w:tcPr>
        <w:tcBorders>
          <w:top w:val="double" w:sz="2" w:space="0" w:color="4EC6FF"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semiHidden/>
    <w:rsid w:val="00815342"/>
    <w:pPr>
      <w:spacing w:line="240" w:lineRule="auto"/>
    </w:pPr>
    <w:tblPr>
      <w:tblStyleRowBandSize w:val="1"/>
      <w:tblStyleColBandSize w:val="1"/>
      <w:tblBorders>
        <w:top w:val="single" w:sz="4" w:space="0" w:color="B5E6EF" w:themeColor="accent3" w:themeTint="66"/>
        <w:left w:val="single" w:sz="4" w:space="0" w:color="B5E6EF" w:themeColor="accent3" w:themeTint="66"/>
        <w:bottom w:val="single" w:sz="4" w:space="0" w:color="B5E6EF" w:themeColor="accent3" w:themeTint="66"/>
        <w:right w:val="single" w:sz="4" w:space="0" w:color="B5E6EF" w:themeColor="accent3" w:themeTint="66"/>
        <w:insideH w:val="single" w:sz="4" w:space="0" w:color="B5E6EF" w:themeColor="accent3" w:themeTint="66"/>
        <w:insideV w:val="single" w:sz="4" w:space="0" w:color="B5E6EF" w:themeColor="accent3" w:themeTint="66"/>
      </w:tblBorders>
    </w:tblPr>
    <w:tblStylePr w:type="firstRow">
      <w:rPr>
        <w:b/>
        <w:bCs/>
      </w:rPr>
      <w:tblPr/>
      <w:tcPr>
        <w:tcBorders>
          <w:bottom w:val="single" w:sz="12" w:space="0" w:color="90DAE7" w:themeColor="accent3" w:themeTint="99"/>
        </w:tcBorders>
      </w:tcPr>
    </w:tblStylePr>
    <w:tblStylePr w:type="lastRow">
      <w:rPr>
        <w:b/>
        <w:bCs/>
      </w:rPr>
      <w:tblPr/>
      <w:tcPr>
        <w:tcBorders>
          <w:top w:val="double" w:sz="2" w:space="0" w:color="90DAE7"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semiHidden/>
    <w:rsid w:val="00815342"/>
    <w:pPr>
      <w:spacing w:line="240" w:lineRule="auto"/>
    </w:pPr>
    <w:tblPr>
      <w:tblStyleRowBandSize w:val="1"/>
      <w:tblStyleColBandSize w:val="1"/>
      <w:tblBorders>
        <w:top w:val="single" w:sz="4" w:space="0" w:color="C9F195" w:themeColor="accent4" w:themeTint="66"/>
        <w:left w:val="single" w:sz="4" w:space="0" w:color="C9F195" w:themeColor="accent4" w:themeTint="66"/>
        <w:bottom w:val="single" w:sz="4" w:space="0" w:color="C9F195" w:themeColor="accent4" w:themeTint="66"/>
        <w:right w:val="single" w:sz="4" w:space="0" w:color="C9F195" w:themeColor="accent4" w:themeTint="66"/>
        <w:insideH w:val="single" w:sz="4" w:space="0" w:color="C9F195" w:themeColor="accent4" w:themeTint="66"/>
        <w:insideV w:val="single" w:sz="4" w:space="0" w:color="C9F195" w:themeColor="accent4" w:themeTint="66"/>
      </w:tblBorders>
    </w:tblPr>
    <w:tblStylePr w:type="firstRow">
      <w:rPr>
        <w:b/>
        <w:bCs/>
      </w:rPr>
      <w:tblPr/>
      <w:tcPr>
        <w:tcBorders>
          <w:bottom w:val="single" w:sz="12" w:space="0" w:color="AEEA61" w:themeColor="accent4" w:themeTint="99"/>
        </w:tcBorders>
      </w:tcPr>
    </w:tblStylePr>
    <w:tblStylePr w:type="lastRow">
      <w:rPr>
        <w:b/>
        <w:bCs/>
      </w:rPr>
      <w:tblPr/>
      <w:tcPr>
        <w:tcBorders>
          <w:top w:val="double" w:sz="2" w:space="0" w:color="AEEA61"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semiHidden/>
    <w:rsid w:val="00815342"/>
    <w:pPr>
      <w:spacing w:line="240" w:lineRule="auto"/>
    </w:pPr>
    <w:tblPr>
      <w:tblStyleRowBandSize w:val="1"/>
      <w:tblStyleColBandSize w:val="1"/>
      <w:tblBorders>
        <w:top w:val="single" w:sz="4" w:space="0" w:color="F5FF87" w:themeColor="accent5" w:themeTint="66"/>
        <w:left w:val="single" w:sz="4" w:space="0" w:color="F5FF87" w:themeColor="accent5" w:themeTint="66"/>
        <w:bottom w:val="single" w:sz="4" w:space="0" w:color="F5FF87" w:themeColor="accent5" w:themeTint="66"/>
        <w:right w:val="single" w:sz="4" w:space="0" w:color="F5FF87" w:themeColor="accent5" w:themeTint="66"/>
        <w:insideH w:val="single" w:sz="4" w:space="0" w:color="F5FF87" w:themeColor="accent5" w:themeTint="66"/>
        <w:insideV w:val="single" w:sz="4" w:space="0" w:color="F5FF87" w:themeColor="accent5" w:themeTint="66"/>
      </w:tblBorders>
    </w:tblPr>
    <w:tblStylePr w:type="firstRow">
      <w:rPr>
        <w:b/>
        <w:bCs/>
      </w:rPr>
      <w:tblPr/>
      <w:tcPr>
        <w:tcBorders>
          <w:bottom w:val="single" w:sz="12" w:space="0" w:color="F0FF4B" w:themeColor="accent5" w:themeTint="99"/>
        </w:tcBorders>
      </w:tcPr>
    </w:tblStylePr>
    <w:tblStylePr w:type="lastRow">
      <w:rPr>
        <w:b/>
        <w:bCs/>
      </w:rPr>
      <w:tblPr/>
      <w:tcPr>
        <w:tcBorders>
          <w:top w:val="double" w:sz="2" w:space="0" w:color="F0FF4B"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semiHidden/>
    <w:rsid w:val="00815342"/>
    <w:pPr>
      <w:spacing w:line="240" w:lineRule="auto"/>
    </w:pPr>
    <w:tblPr>
      <w:tblStyleRowBandSize w:val="1"/>
      <w:tblStyleColBandSize w:val="1"/>
      <w:tblBorders>
        <w:top w:val="single" w:sz="4" w:space="0" w:color="FFDF93" w:themeColor="accent6" w:themeTint="66"/>
        <w:left w:val="single" w:sz="4" w:space="0" w:color="FFDF93" w:themeColor="accent6" w:themeTint="66"/>
        <w:bottom w:val="single" w:sz="4" w:space="0" w:color="FFDF93" w:themeColor="accent6" w:themeTint="66"/>
        <w:right w:val="single" w:sz="4" w:space="0" w:color="FFDF93" w:themeColor="accent6" w:themeTint="66"/>
        <w:insideH w:val="single" w:sz="4" w:space="0" w:color="FFDF93" w:themeColor="accent6" w:themeTint="66"/>
        <w:insideV w:val="single" w:sz="4" w:space="0" w:color="FFDF93" w:themeColor="accent6" w:themeTint="66"/>
      </w:tblBorders>
    </w:tblPr>
    <w:tblStylePr w:type="firstRow">
      <w:rPr>
        <w:b/>
        <w:bCs/>
      </w:rPr>
      <w:tblPr/>
      <w:tcPr>
        <w:tcBorders>
          <w:bottom w:val="single" w:sz="12" w:space="0" w:color="FFCF5D" w:themeColor="accent6" w:themeTint="99"/>
        </w:tcBorders>
      </w:tcPr>
    </w:tblStylePr>
    <w:tblStylePr w:type="lastRow">
      <w:rPr>
        <w:b/>
        <w:bCs/>
      </w:rPr>
      <w:tblPr/>
      <w:tcPr>
        <w:tcBorders>
          <w:top w:val="double" w:sz="2" w:space="0" w:color="FFCF5D"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semiHidden/>
    <w:rsid w:val="00815342"/>
    <w:pPr>
      <w:spacing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GridTable2-Accent11">
    <w:name w:val="Grid Table 2 - Accent 11"/>
    <w:basedOn w:val="TableNormal"/>
    <w:uiPriority w:val="47"/>
    <w:semiHidden/>
    <w:rsid w:val="00815342"/>
    <w:pPr>
      <w:spacing w:line="240" w:lineRule="auto"/>
    </w:pPr>
    <w:tblPr>
      <w:tblStyleRowBandSize w:val="1"/>
      <w:tblStyleColBandSize w:val="1"/>
      <w:tblBorders>
        <w:top w:val="single" w:sz="2" w:space="0" w:color="2089FF" w:themeColor="accent1" w:themeTint="99"/>
        <w:bottom w:val="single" w:sz="2" w:space="0" w:color="2089FF" w:themeColor="accent1" w:themeTint="99"/>
        <w:insideH w:val="single" w:sz="2" w:space="0" w:color="2089FF" w:themeColor="accent1" w:themeTint="99"/>
        <w:insideV w:val="single" w:sz="2" w:space="0" w:color="2089FF" w:themeColor="accent1" w:themeTint="99"/>
      </w:tblBorders>
    </w:tblPr>
    <w:tblStylePr w:type="firstRow">
      <w:rPr>
        <w:b/>
        <w:bCs/>
      </w:rPr>
      <w:tblPr/>
      <w:tcPr>
        <w:tcBorders>
          <w:top w:val="nil"/>
          <w:bottom w:val="single" w:sz="12" w:space="0" w:color="2089FF" w:themeColor="accent1" w:themeTint="99"/>
          <w:insideH w:val="nil"/>
          <w:insideV w:val="nil"/>
        </w:tcBorders>
        <w:shd w:val="clear" w:color="auto" w:fill="FFFFFF" w:themeFill="background1"/>
      </w:tcPr>
    </w:tblStylePr>
    <w:tblStylePr w:type="lastRow">
      <w:rPr>
        <w:b/>
        <w:bCs/>
      </w:rPr>
      <w:tblPr/>
      <w:tcPr>
        <w:tcBorders>
          <w:top w:val="double" w:sz="2" w:space="0" w:color="2089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GridTable2-Accent21">
    <w:name w:val="Grid Table 2 - Accent 21"/>
    <w:basedOn w:val="TableNormal"/>
    <w:uiPriority w:val="47"/>
    <w:semiHidden/>
    <w:rsid w:val="00815342"/>
    <w:pPr>
      <w:spacing w:line="240" w:lineRule="auto"/>
    </w:pPr>
    <w:tblPr>
      <w:tblStyleRowBandSize w:val="1"/>
      <w:tblStyleColBandSize w:val="1"/>
      <w:tblBorders>
        <w:top w:val="single" w:sz="2" w:space="0" w:color="4EC6FF" w:themeColor="accent2" w:themeTint="99"/>
        <w:bottom w:val="single" w:sz="2" w:space="0" w:color="4EC6FF" w:themeColor="accent2" w:themeTint="99"/>
        <w:insideH w:val="single" w:sz="2" w:space="0" w:color="4EC6FF" w:themeColor="accent2" w:themeTint="99"/>
        <w:insideV w:val="single" w:sz="2" w:space="0" w:color="4EC6FF" w:themeColor="accent2" w:themeTint="99"/>
      </w:tblBorders>
    </w:tblPr>
    <w:tblStylePr w:type="firstRow">
      <w:rPr>
        <w:b/>
        <w:bCs/>
      </w:rPr>
      <w:tblPr/>
      <w:tcPr>
        <w:tcBorders>
          <w:top w:val="nil"/>
          <w:bottom w:val="single" w:sz="12" w:space="0" w:color="4EC6FF" w:themeColor="accent2" w:themeTint="99"/>
          <w:insideH w:val="nil"/>
          <w:insideV w:val="nil"/>
        </w:tcBorders>
        <w:shd w:val="clear" w:color="auto" w:fill="FFFFFF" w:themeFill="background1"/>
      </w:tcPr>
    </w:tblStylePr>
    <w:tblStylePr w:type="lastRow">
      <w:rPr>
        <w:b/>
        <w:bCs/>
      </w:rPr>
      <w:tblPr/>
      <w:tcPr>
        <w:tcBorders>
          <w:top w:val="double" w:sz="2" w:space="0" w:color="4EC6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GridTable2-Accent31">
    <w:name w:val="Grid Table 2 - Accent 31"/>
    <w:basedOn w:val="TableNormal"/>
    <w:uiPriority w:val="47"/>
    <w:semiHidden/>
    <w:rsid w:val="00815342"/>
    <w:pPr>
      <w:spacing w:line="240" w:lineRule="auto"/>
    </w:pPr>
    <w:tblPr>
      <w:tblStyleRowBandSize w:val="1"/>
      <w:tblStyleColBandSize w:val="1"/>
      <w:tblBorders>
        <w:top w:val="single" w:sz="2" w:space="0" w:color="90DAE7" w:themeColor="accent3" w:themeTint="99"/>
        <w:bottom w:val="single" w:sz="2" w:space="0" w:color="90DAE7" w:themeColor="accent3" w:themeTint="99"/>
        <w:insideH w:val="single" w:sz="2" w:space="0" w:color="90DAE7" w:themeColor="accent3" w:themeTint="99"/>
        <w:insideV w:val="single" w:sz="2" w:space="0" w:color="90DAE7" w:themeColor="accent3" w:themeTint="99"/>
      </w:tblBorders>
    </w:tblPr>
    <w:tblStylePr w:type="firstRow">
      <w:rPr>
        <w:b/>
        <w:bCs/>
      </w:rPr>
      <w:tblPr/>
      <w:tcPr>
        <w:tcBorders>
          <w:top w:val="nil"/>
          <w:bottom w:val="single" w:sz="12" w:space="0" w:color="90DAE7" w:themeColor="accent3" w:themeTint="99"/>
          <w:insideH w:val="nil"/>
          <w:insideV w:val="nil"/>
        </w:tcBorders>
        <w:shd w:val="clear" w:color="auto" w:fill="FFFFFF" w:themeFill="background1"/>
      </w:tcPr>
    </w:tblStylePr>
    <w:tblStylePr w:type="lastRow">
      <w:rPr>
        <w:b/>
        <w:bCs/>
      </w:rPr>
      <w:tblPr/>
      <w:tcPr>
        <w:tcBorders>
          <w:top w:val="double" w:sz="2" w:space="0" w:color="90DAE7"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GridTable2-Accent41">
    <w:name w:val="Grid Table 2 - Accent 41"/>
    <w:basedOn w:val="TableNormal"/>
    <w:uiPriority w:val="47"/>
    <w:semiHidden/>
    <w:rsid w:val="00815342"/>
    <w:pPr>
      <w:spacing w:line="240" w:lineRule="auto"/>
    </w:pPr>
    <w:tblPr>
      <w:tblStyleRowBandSize w:val="1"/>
      <w:tblStyleColBandSize w:val="1"/>
      <w:tblBorders>
        <w:top w:val="single" w:sz="2" w:space="0" w:color="AEEA61" w:themeColor="accent4" w:themeTint="99"/>
        <w:bottom w:val="single" w:sz="2" w:space="0" w:color="AEEA61" w:themeColor="accent4" w:themeTint="99"/>
        <w:insideH w:val="single" w:sz="2" w:space="0" w:color="AEEA61" w:themeColor="accent4" w:themeTint="99"/>
        <w:insideV w:val="single" w:sz="2" w:space="0" w:color="AEEA61" w:themeColor="accent4" w:themeTint="99"/>
      </w:tblBorders>
    </w:tblPr>
    <w:tblStylePr w:type="firstRow">
      <w:rPr>
        <w:b/>
        <w:bCs/>
      </w:rPr>
      <w:tblPr/>
      <w:tcPr>
        <w:tcBorders>
          <w:top w:val="nil"/>
          <w:bottom w:val="single" w:sz="12" w:space="0" w:color="AEEA61" w:themeColor="accent4" w:themeTint="99"/>
          <w:insideH w:val="nil"/>
          <w:insideV w:val="nil"/>
        </w:tcBorders>
        <w:shd w:val="clear" w:color="auto" w:fill="FFFFFF" w:themeFill="background1"/>
      </w:tcPr>
    </w:tblStylePr>
    <w:tblStylePr w:type="lastRow">
      <w:rPr>
        <w:b/>
        <w:bCs/>
      </w:rPr>
      <w:tblPr/>
      <w:tcPr>
        <w:tcBorders>
          <w:top w:val="double" w:sz="2" w:space="0" w:color="AEEA6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GridTable2-Accent51">
    <w:name w:val="Grid Table 2 - Accent 51"/>
    <w:basedOn w:val="TableNormal"/>
    <w:uiPriority w:val="47"/>
    <w:semiHidden/>
    <w:rsid w:val="00815342"/>
    <w:pPr>
      <w:spacing w:line="240" w:lineRule="auto"/>
    </w:pPr>
    <w:tblPr>
      <w:tblStyleRowBandSize w:val="1"/>
      <w:tblStyleColBandSize w:val="1"/>
      <w:tblBorders>
        <w:top w:val="single" w:sz="2" w:space="0" w:color="F0FF4B" w:themeColor="accent5" w:themeTint="99"/>
        <w:bottom w:val="single" w:sz="2" w:space="0" w:color="F0FF4B" w:themeColor="accent5" w:themeTint="99"/>
        <w:insideH w:val="single" w:sz="2" w:space="0" w:color="F0FF4B" w:themeColor="accent5" w:themeTint="99"/>
        <w:insideV w:val="single" w:sz="2" w:space="0" w:color="F0FF4B" w:themeColor="accent5" w:themeTint="99"/>
      </w:tblBorders>
    </w:tblPr>
    <w:tblStylePr w:type="firstRow">
      <w:rPr>
        <w:b/>
        <w:bCs/>
      </w:rPr>
      <w:tblPr/>
      <w:tcPr>
        <w:tcBorders>
          <w:top w:val="nil"/>
          <w:bottom w:val="single" w:sz="12" w:space="0" w:color="F0FF4B" w:themeColor="accent5" w:themeTint="99"/>
          <w:insideH w:val="nil"/>
          <w:insideV w:val="nil"/>
        </w:tcBorders>
        <w:shd w:val="clear" w:color="auto" w:fill="FFFFFF" w:themeFill="background1"/>
      </w:tcPr>
    </w:tblStylePr>
    <w:tblStylePr w:type="lastRow">
      <w:rPr>
        <w:b/>
        <w:bCs/>
      </w:rPr>
      <w:tblPr/>
      <w:tcPr>
        <w:tcBorders>
          <w:top w:val="double" w:sz="2" w:space="0" w:color="F0FF4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GridTable2-Accent61">
    <w:name w:val="Grid Table 2 - Accent 61"/>
    <w:basedOn w:val="TableNormal"/>
    <w:uiPriority w:val="47"/>
    <w:semiHidden/>
    <w:rsid w:val="00815342"/>
    <w:pPr>
      <w:spacing w:line="240" w:lineRule="auto"/>
    </w:pPr>
    <w:tblPr>
      <w:tblStyleRowBandSize w:val="1"/>
      <w:tblStyleColBandSize w:val="1"/>
      <w:tblBorders>
        <w:top w:val="single" w:sz="2" w:space="0" w:color="FFCF5D" w:themeColor="accent6" w:themeTint="99"/>
        <w:bottom w:val="single" w:sz="2" w:space="0" w:color="FFCF5D" w:themeColor="accent6" w:themeTint="99"/>
        <w:insideH w:val="single" w:sz="2" w:space="0" w:color="FFCF5D" w:themeColor="accent6" w:themeTint="99"/>
        <w:insideV w:val="single" w:sz="2" w:space="0" w:color="FFCF5D" w:themeColor="accent6" w:themeTint="99"/>
      </w:tblBorders>
    </w:tblPr>
    <w:tblStylePr w:type="firstRow">
      <w:rPr>
        <w:b/>
        <w:bCs/>
      </w:rPr>
      <w:tblPr/>
      <w:tcPr>
        <w:tcBorders>
          <w:top w:val="nil"/>
          <w:bottom w:val="single" w:sz="12" w:space="0" w:color="FFCF5D" w:themeColor="accent6" w:themeTint="99"/>
          <w:insideH w:val="nil"/>
          <w:insideV w:val="nil"/>
        </w:tcBorders>
        <w:shd w:val="clear" w:color="auto" w:fill="FFFFFF" w:themeFill="background1"/>
      </w:tcPr>
    </w:tblStylePr>
    <w:tblStylePr w:type="lastRow">
      <w:rPr>
        <w:b/>
        <w:bCs/>
      </w:rPr>
      <w:tblPr/>
      <w:tcPr>
        <w:tcBorders>
          <w:top w:val="double" w:sz="2" w:space="0" w:color="FFCF5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GridTable31">
    <w:name w:val="Grid Table 31"/>
    <w:basedOn w:val="TableNormal"/>
    <w:uiPriority w:val="48"/>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customStyle="1" w:styleId="GridTable3-Accent11">
    <w:name w:val="Grid Table 3 - Accent 11"/>
    <w:basedOn w:val="TableNormal"/>
    <w:uiPriority w:val="48"/>
    <w:semiHidden/>
    <w:rsid w:val="00815342"/>
    <w:pPr>
      <w:spacing w:line="240" w:lineRule="auto"/>
    </w:p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insideV w:val="single" w:sz="4" w:space="0" w:color="2089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4D7FF" w:themeFill="accent1" w:themeFillTint="33"/>
      </w:tcPr>
    </w:tblStylePr>
    <w:tblStylePr w:type="band1Horz">
      <w:tblPr/>
      <w:tcPr>
        <w:shd w:val="clear" w:color="auto" w:fill="B4D7FF" w:themeFill="accent1" w:themeFillTint="33"/>
      </w:tcPr>
    </w:tblStylePr>
    <w:tblStylePr w:type="neCell">
      <w:tblPr/>
      <w:tcPr>
        <w:tcBorders>
          <w:bottom w:val="single" w:sz="4" w:space="0" w:color="2089FF" w:themeColor="accent1" w:themeTint="99"/>
        </w:tcBorders>
      </w:tcPr>
    </w:tblStylePr>
    <w:tblStylePr w:type="nwCell">
      <w:tblPr/>
      <w:tcPr>
        <w:tcBorders>
          <w:bottom w:val="single" w:sz="4" w:space="0" w:color="2089FF" w:themeColor="accent1" w:themeTint="99"/>
        </w:tcBorders>
      </w:tcPr>
    </w:tblStylePr>
    <w:tblStylePr w:type="seCell">
      <w:tblPr/>
      <w:tcPr>
        <w:tcBorders>
          <w:top w:val="single" w:sz="4" w:space="0" w:color="2089FF" w:themeColor="accent1" w:themeTint="99"/>
        </w:tcBorders>
      </w:tcPr>
    </w:tblStylePr>
    <w:tblStylePr w:type="swCell">
      <w:tblPr/>
      <w:tcPr>
        <w:tcBorders>
          <w:top w:val="single" w:sz="4" w:space="0" w:color="2089FF" w:themeColor="accent1" w:themeTint="99"/>
        </w:tcBorders>
      </w:tcPr>
    </w:tblStylePr>
  </w:style>
  <w:style w:type="table" w:customStyle="1" w:styleId="GridTable3-Accent21">
    <w:name w:val="Grid Table 3 - Accent 21"/>
    <w:basedOn w:val="TableNormal"/>
    <w:uiPriority w:val="48"/>
    <w:semiHidden/>
    <w:rsid w:val="00815342"/>
    <w:pPr>
      <w:spacing w:line="240" w:lineRule="auto"/>
    </w:p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insideV w:val="single" w:sz="4" w:space="0" w:color="4EC6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ECFF" w:themeFill="accent2" w:themeFillTint="33"/>
      </w:tcPr>
    </w:tblStylePr>
    <w:tblStylePr w:type="band1Horz">
      <w:tblPr/>
      <w:tcPr>
        <w:shd w:val="clear" w:color="auto" w:fill="C4ECFF" w:themeFill="accent2" w:themeFillTint="33"/>
      </w:tcPr>
    </w:tblStylePr>
    <w:tblStylePr w:type="neCell">
      <w:tblPr/>
      <w:tcPr>
        <w:tcBorders>
          <w:bottom w:val="single" w:sz="4" w:space="0" w:color="4EC6FF" w:themeColor="accent2" w:themeTint="99"/>
        </w:tcBorders>
      </w:tcPr>
    </w:tblStylePr>
    <w:tblStylePr w:type="nwCell">
      <w:tblPr/>
      <w:tcPr>
        <w:tcBorders>
          <w:bottom w:val="single" w:sz="4" w:space="0" w:color="4EC6FF" w:themeColor="accent2" w:themeTint="99"/>
        </w:tcBorders>
      </w:tcPr>
    </w:tblStylePr>
    <w:tblStylePr w:type="seCell">
      <w:tblPr/>
      <w:tcPr>
        <w:tcBorders>
          <w:top w:val="single" w:sz="4" w:space="0" w:color="4EC6FF" w:themeColor="accent2" w:themeTint="99"/>
        </w:tcBorders>
      </w:tcPr>
    </w:tblStylePr>
    <w:tblStylePr w:type="swCell">
      <w:tblPr/>
      <w:tcPr>
        <w:tcBorders>
          <w:top w:val="single" w:sz="4" w:space="0" w:color="4EC6FF" w:themeColor="accent2" w:themeTint="99"/>
        </w:tcBorders>
      </w:tcPr>
    </w:tblStylePr>
  </w:style>
  <w:style w:type="table" w:customStyle="1" w:styleId="GridTable3-Accent31">
    <w:name w:val="Grid Table 3 - Accent 31"/>
    <w:basedOn w:val="TableNormal"/>
    <w:uiPriority w:val="48"/>
    <w:semiHidden/>
    <w:rsid w:val="00815342"/>
    <w:pPr>
      <w:spacing w:line="240" w:lineRule="auto"/>
    </w:p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insideV w:val="single" w:sz="4" w:space="0" w:color="90DAE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2F7" w:themeFill="accent3" w:themeFillTint="33"/>
      </w:tcPr>
    </w:tblStylePr>
    <w:tblStylePr w:type="band1Horz">
      <w:tblPr/>
      <w:tcPr>
        <w:shd w:val="clear" w:color="auto" w:fill="DAF2F7" w:themeFill="accent3" w:themeFillTint="33"/>
      </w:tcPr>
    </w:tblStylePr>
    <w:tblStylePr w:type="neCell">
      <w:tblPr/>
      <w:tcPr>
        <w:tcBorders>
          <w:bottom w:val="single" w:sz="4" w:space="0" w:color="90DAE7" w:themeColor="accent3" w:themeTint="99"/>
        </w:tcBorders>
      </w:tcPr>
    </w:tblStylePr>
    <w:tblStylePr w:type="nwCell">
      <w:tblPr/>
      <w:tcPr>
        <w:tcBorders>
          <w:bottom w:val="single" w:sz="4" w:space="0" w:color="90DAE7" w:themeColor="accent3" w:themeTint="99"/>
        </w:tcBorders>
      </w:tcPr>
    </w:tblStylePr>
    <w:tblStylePr w:type="seCell">
      <w:tblPr/>
      <w:tcPr>
        <w:tcBorders>
          <w:top w:val="single" w:sz="4" w:space="0" w:color="90DAE7" w:themeColor="accent3" w:themeTint="99"/>
        </w:tcBorders>
      </w:tcPr>
    </w:tblStylePr>
    <w:tblStylePr w:type="swCell">
      <w:tblPr/>
      <w:tcPr>
        <w:tcBorders>
          <w:top w:val="single" w:sz="4" w:space="0" w:color="90DAE7" w:themeColor="accent3" w:themeTint="99"/>
        </w:tcBorders>
      </w:tcPr>
    </w:tblStylePr>
  </w:style>
  <w:style w:type="table" w:customStyle="1" w:styleId="GridTable3-Accent41">
    <w:name w:val="Grid Table 3 - Accent 41"/>
    <w:basedOn w:val="TableNormal"/>
    <w:uiPriority w:val="48"/>
    <w:semiHidden/>
    <w:rsid w:val="00815342"/>
    <w:pPr>
      <w:spacing w:line="240" w:lineRule="auto"/>
    </w:p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insideV w:val="single" w:sz="4" w:space="0" w:color="AEEA6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8CA" w:themeFill="accent4" w:themeFillTint="33"/>
      </w:tcPr>
    </w:tblStylePr>
    <w:tblStylePr w:type="band1Horz">
      <w:tblPr/>
      <w:tcPr>
        <w:shd w:val="clear" w:color="auto" w:fill="E4F8CA" w:themeFill="accent4" w:themeFillTint="33"/>
      </w:tcPr>
    </w:tblStylePr>
    <w:tblStylePr w:type="neCell">
      <w:tblPr/>
      <w:tcPr>
        <w:tcBorders>
          <w:bottom w:val="single" w:sz="4" w:space="0" w:color="AEEA61" w:themeColor="accent4" w:themeTint="99"/>
        </w:tcBorders>
      </w:tcPr>
    </w:tblStylePr>
    <w:tblStylePr w:type="nwCell">
      <w:tblPr/>
      <w:tcPr>
        <w:tcBorders>
          <w:bottom w:val="single" w:sz="4" w:space="0" w:color="AEEA61" w:themeColor="accent4" w:themeTint="99"/>
        </w:tcBorders>
      </w:tcPr>
    </w:tblStylePr>
    <w:tblStylePr w:type="seCell">
      <w:tblPr/>
      <w:tcPr>
        <w:tcBorders>
          <w:top w:val="single" w:sz="4" w:space="0" w:color="AEEA61" w:themeColor="accent4" w:themeTint="99"/>
        </w:tcBorders>
      </w:tcPr>
    </w:tblStylePr>
    <w:tblStylePr w:type="swCell">
      <w:tblPr/>
      <w:tcPr>
        <w:tcBorders>
          <w:top w:val="single" w:sz="4" w:space="0" w:color="AEEA61" w:themeColor="accent4" w:themeTint="99"/>
        </w:tcBorders>
      </w:tcPr>
    </w:tblStylePr>
  </w:style>
  <w:style w:type="table" w:customStyle="1" w:styleId="GridTable3-Accent51">
    <w:name w:val="Grid Table 3 - Accent 51"/>
    <w:basedOn w:val="TableNormal"/>
    <w:uiPriority w:val="48"/>
    <w:semiHidden/>
    <w:rsid w:val="00815342"/>
    <w:pPr>
      <w:spacing w:line="240" w:lineRule="auto"/>
    </w:p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insideV w:val="single" w:sz="4" w:space="0" w:color="F0FF4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FC3" w:themeFill="accent5" w:themeFillTint="33"/>
      </w:tcPr>
    </w:tblStylePr>
    <w:tblStylePr w:type="band1Horz">
      <w:tblPr/>
      <w:tcPr>
        <w:shd w:val="clear" w:color="auto" w:fill="FAFFC3" w:themeFill="accent5" w:themeFillTint="33"/>
      </w:tcPr>
    </w:tblStylePr>
    <w:tblStylePr w:type="neCell">
      <w:tblPr/>
      <w:tcPr>
        <w:tcBorders>
          <w:bottom w:val="single" w:sz="4" w:space="0" w:color="F0FF4B" w:themeColor="accent5" w:themeTint="99"/>
        </w:tcBorders>
      </w:tcPr>
    </w:tblStylePr>
    <w:tblStylePr w:type="nwCell">
      <w:tblPr/>
      <w:tcPr>
        <w:tcBorders>
          <w:bottom w:val="single" w:sz="4" w:space="0" w:color="F0FF4B" w:themeColor="accent5" w:themeTint="99"/>
        </w:tcBorders>
      </w:tcPr>
    </w:tblStylePr>
    <w:tblStylePr w:type="seCell">
      <w:tblPr/>
      <w:tcPr>
        <w:tcBorders>
          <w:top w:val="single" w:sz="4" w:space="0" w:color="F0FF4B" w:themeColor="accent5" w:themeTint="99"/>
        </w:tcBorders>
      </w:tcPr>
    </w:tblStylePr>
    <w:tblStylePr w:type="swCell">
      <w:tblPr/>
      <w:tcPr>
        <w:tcBorders>
          <w:top w:val="single" w:sz="4" w:space="0" w:color="F0FF4B" w:themeColor="accent5" w:themeTint="99"/>
        </w:tcBorders>
      </w:tcPr>
    </w:tblStylePr>
  </w:style>
  <w:style w:type="table" w:customStyle="1" w:styleId="GridTable3-Accent61">
    <w:name w:val="Grid Table 3 - Accent 61"/>
    <w:basedOn w:val="TableNormal"/>
    <w:uiPriority w:val="48"/>
    <w:semiHidden/>
    <w:rsid w:val="00815342"/>
    <w:pPr>
      <w:spacing w:line="240" w:lineRule="auto"/>
    </w:p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insideV w:val="single" w:sz="4" w:space="0" w:color="FFCF5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FC9" w:themeFill="accent6" w:themeFillTint="33"/>
      </w:tcPr>
    </w:tblStylePr>
    <w:tblStylePr w:type="band1Horz">
      <w:tblPr/>
      <w:tcPr>
        <w:shd w:val="clear" w:color="auto" w:fill="FFEFC9" w:themeFill="accent6" w:themeFillTint="33"/>
      </w:tcPr>
    </w:tblStylePr>
    <w:tblStylePr w:type="neCell">
      <w:tblPr/>
      <w:tcPr>
        <w:tcBorders>
          <w:bottom w:val="single" w:sz="4" w:space="0" w:color="FFCF5D" w:themeColor="accent6" w:themeTint="99"/>
        </w:tcBorders>
      </w:tcPr>
    </w:tblStylePr>
    <w:tblStylePr w:type="nwCell">
      <w:tblPr/>
      <w:tcPr>
        <w:tcBorders>
          <w:bottom w:val="single" w:sz="4" w:space="0" w:color="FFCF5D" w:themeColor="accent6" w:themeTint="99"/>
        </w:tcBorders>
      </w:tcPr>
    </w:tblStylePr>
    <w:tblStylePr w:type="seCell">
      <w:tblPr/>
      <w:tcPr>
        <w:tcBorders>
          <w:top w:val="single" w:sz="4" w:space="0" w:color="FFCF5D" w:themeColor="accent6" w:themeTint="99"/>
        </w:tcBorders>
      </w:tcPr>
    </w:tblStylePr>
    <w:tblStylePr w:type="swCell">
      <w:tblPr/>
      <w:tcPr>
        <w:tcBorders>
          <w:top w:val="single" w:sz="4" w:space="0" w:color="FFCF5D" w:themeColor="accent6" w:themeTint="99"/>
        </w:tcBorders>
      </w:tcPr>
    </w:tblStylePr>
  </w:style>
  <w:style w:type="table" w:customStyle="1" w:styleId="GridTable41">
    <w:name w:val="Grid Table 41"/>
    <w:basedOn w:val="TableNormal"/>
    <w:uiPriority w:val="49"/>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GridTable4-Accent11">
    <w:name w:val="Grid Table 4 - Accent 11"/>
    <w:basedOn w:val="TableNormal"/>
    <w:uiPriority w:val="49"/>
    <w:semiHidden/>
    <w:rsid w:val="00815342"/>
    <w:pPr>
      <w:spacing w:line="240" w:lineRule="auto"/>
    </w:p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insideV w:val="single" w:sz="4" w:space="0" w:color="2089FF" w:themeColor="accent1" w:themeTint="99"/>
      </w:tblBorders>
    </w:tblPr>
    <w:tblStylePr w:type="firstRow">
      <w:rPr>
        <w:b/>
        <w:bCs/>
        <w:color w:val="FFFFFF" w:themeColor="background1"/>
      </w:rPr>
      <w:tblPr/>
      <w:tcPr>
        <w:tcBorders>
          <w:top w:val="single" w:sz="4" w:space="0" w:color="00428B" w:themeColor="accent1"/>
          <w:left w:val="single" w:sz="4" w:space="0" w:color="00428B" w:themeColor="accent1"/>
          <w:bottom w:val="single" w:sz="4" w:space="0" w:color="00428B" w:themeColor="accent1"/>
          <w:right w:val="single" w:sz="4" w:space="0" w:color="00428B" w:themeColor="accent1"/>
          <w:insideH w:val="nil"/>
          <w:insideV w:val="nil"/>
        </w:tcBorders>
        <w:shd w:val="clear" w:color="auto" w:fill="00428B" w:themeFill="accent1"/>
      </w:tcPr>
    </w:tblStylePr>
    <w:tblStylePr w:type="lastRow">
      <w:rPr>
        <w:b/>
        <w:bCs/>
      </w:rPr>
      <w:tblPr/>
      <w:tcPr>
        <w:tcBorders>
          <w:top w:val="double" w:sz="4" w:space="0" w:color="00428B" w:themeColor="accent1"/>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GridTable4-Accent21">
    <w:name w:val="Grid Table 4 - Accent 21"/>
    <w:basedOn w:val="TableNormal"/>
    <w:uiPriority w:val="49"/>
    <w:semiHidden/>
    <w:rsid w:val="00815342"/>
    <w:pPr>
      <w:spacing w:line="240" w:lineRule="auto"/>
    </w:p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insideV w:val="single" w:sz="4" w:space="0" w:color="4EC6FF" w:themeColor="accent2" w:themeTint="99"/>
      </w:tblBorders>
    </w:tblPr>
    <w:tblStylePr w:type="firstRow">
      <w:rPr>
        <w:b/>
        <w:bCs/>
        <w:color w:val="FFFFFF" w:themeColor="background1"/>
      </w:rPr>
      <w:tblPr/>
      <w:tcPr>
        <w:tcBorders>
          <w:top w:val="single" w:sz="4" w:space="0" w:color="0092D7" w:themeColor="accent2"/>
          <w:left w:val="single" w:sz="4" w:space="0" w:color="0092D7" w:themeColor="accent2"/>
          <w:bottom w:val="single" w:sz="4" w:space="0" w:color="0092D7" w:themeColor="accent2"/>
          <w:right w:val="single" w:sz="4" w:space="0" w:color="0092D7" w:themeColor="accent2"/>
          <w:insideH w:val="nil"/>
          <w:insideV w:val="nil"/>
        </w:tcBorders>
        <w:shd w:val="clear" w:color="auto" w:fill="0092D7" w:themeFill="accent2"/>
      </w:tcPr>
    </w:tblStylePr>
    <w:tblStylePr w:type="lastRow">
      <w:rPr>
        <w:b/>
        <w:bCs/>
      </w:rPr>
      <w:tblPr/>
      <w:tcPr>
        <w:tcBorders>
          <w:top w:val="double" w:sz="4" w:space="0" w:color="0092D7" w:themeColor="accent2"/>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GridTable4-Accent31">
    <w:name w:val="Grid Table 4 - Accent 31"/>
    <w:basedOn w:val="TableNormal"/>
    <w:uiPriority w:val="49"/>
    <w:semiHidden/>
    <w:rsid w:val="00815342"/>
    <w:pPr>
      <w:spacing w:line="240" w:lineRule="auto"/>
    </w:p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insideV w:val="single" w:sz="4" w:space="0" w:color="90DAE7" w:themeColor="accent3" w:themeTint="99"/>
      </w:tblBorders>
    </w:tblPr>
    <w:tblStylePr w:type="firstRow">
      <w:rPr>
        <w:b/>
        <w:bCs/>
        <w:color w:val="FFFFFF" w:themeColor="background1"/>
      </w:rPr>
      <w:tblPr/>
      <w:tcPr>
        <w:tcBorders>
          <w:top w:val="single" w:sz="4" w:space="0" w:color="46C2D7" w:themeColor="accent3"/>
          <w:left w:val="single" w:sz="4" w:space="0" w:color="46C2D7" w:themeColor="accent3"/>
          <w:bottom w:val="single" w:sz="4" w:space="0" w:color="46C2D7" w:themeColor="accent3"/>
          <w:right w:val="single" w:sz="4" w:space="0" w:color="46C2D7" w:themeColor="accent3"/>
          <w:insideH w:val="nil"/>
          <w:insideV w:val="nil"/>
        </w:tcBorders>
        <w:shd w:val="clear" w:color="auto" w:fill="46C2D7" w:themeFill="accent3"/>
      </w:tcPr>
    </w:tblStylePr>
    <w:tblStylePr w:type="lastRow">
      <w:rPr>
        <w:b/>
        <w:bCs/>
      </w:rPr>
      <w:tblPr/>
      <w:tcPr>
        <w:tcBorders>
          <w:top w:val="double" w:sz="4" w:space="0" w:color="46C2D7" w:themeColor="accent3"/>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GridTable4-Accent41">
    <w:name w:val="Grid Table 4 - Accent 41"/>
    <w:basedOn w:val="TableNormal"/>
    <w:uiPriority w:val="49"/>
    <w:semiHidden/>
    <w:rsid w:val="00815342"/>
    <w:pPr>
      <w:spacing w:line="240" w:lineRule="auto"/>
    </w:p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insideV w:val="single" w:sz="4" w:space="0" w:color="AEEA61" w:themeColor="accent4" w:themeTint="99"/>
      </w:tblBorders>
    </w:tblPr>
    <w:tblStylePr w:type="firstRow">
      <w:rPr>
        <w:b/>
        <w:bCs/>
        <w:color w:val="FFFFFF" w:themeColor="background1"/>
      </w:rPr>
      <w:tblPr/>
      <w:tcPr>
        <w:tcBorders>
          <w:top w:val="single" w:sz="4" w:space="0" w:color="75BB19" w:themeColor="accent4"/>
          <w:left w:val="single" w:sz="4" w:space="0" w:color="75BB19" w:themeColor="accent4"/>
          <w:bottom w:val="single" w:sz="4" w:space="0" w:color="75BB19" w:themeColor="accent4"/>
          <w:right w:val="single" w:sz="4" w:space="0" w:color="75BB19" w:themeColor="accent4"/>
          <w:insideH w:val="nil"/>
          <w:insideV w:val="nil"/>
        </w:tcBorders>
        <w:shd w:val="clear" w:color="auto" w:fill="75BB19" w:themeFill="accent4"/>
      </w:tcPr>
    </w:tblStylePr>
    <w:tblStylePr w:type="lastRow">
      <w:rPr>
        <w:b/>
        <w:bCs/>
      </w:rPr>
      <w:tblPr/>
      <w:tcPr>
        <w:tcBorders>
          <w:top w:val="double" w:sz="4" w:space="0" w:color="75BB19" w:themeColor="accent4"/>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GridTable4-Accent51">
    <w:name w:val="Grid Table 4 - Accent 51"/>
    <w:basedOn w:val="TableNormal"/>
    <w:uiPriority w:val="49"/>
    <w:semiHidden/>
    <w:rsid w:val="00815342"/>
    <w:pPr>
      <w:spacing w:line="240" w:lineRule="auto"/>
    </w:p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insideV w:val="single" w:sz="4" w:space="0" w:color="F0FF4B" w:themeColor="accent5" w:themeTint="99"/>
      </w:tblBorders>
    </w:tblPr>
    <w:tblStylePr w:type="firstRow">
      <w:rPr>
        <w:b/>
        <w:bCs/>
        <w:color w:val="FFFFFF" w:themeColor="background1"/>
      </w:rPr>
      <w:tblPr/>
      <w:tcPr>
        <w:tcBorders>
          <w:top w:val="single" w:sz="4" w:space="0" w:color="C2D300" w:themeColor="accent5"/>
          <w:left w:val="single" w:sz="4" w:space="0" w:color="C2D300" w:themeColor="accent5"/>
          <w:bottom w:val="single" w:sz="4" w:space="0" w:color="C2D300" w:themeColor="accent5"/>
          <w:right w:val="single" w:sz="4" w:space="0" w:color="C2D300" w:themeColor="accent5"/>
          <w:insideH w:val="nil"/>
          <w:insideV w:val="nil"/>
        </w:tcBorders>
        <w:shd w:val="clear" w:color="auto" w:fill="C2D300" w:themeFill="accent5"/>
      </w:tcPr>
    </w:tblStylePr>
    <w:tblStylePr w:type="lastRow">
      <w:rPr>
        <w:b/>
        <w:bCs/>
      </w:rPr>
      <w:tblPr/>
      <w:tcPr>
        <w:tcBorders>
          <w:top w:val="double" w:sz="4" w:space="0" w:color="C2D300" w:themeColor="accent5"/>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GridTable4-Accent61">
    <w:name w:val="Grid Table 4 - Accent 61"/>
    <w:basedOn w:val="TableNormal"/>
    <w:uiPriority w:val="49"/>
    <w:semiHidden/>
    <w:rsid w:val="00815342"/>
    <w:pPr>
      <w:spacing w:line="240" w:lineRule="auto"/>
    </w:p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insideV w:val="single" w:sz="4" w:space="0" w:color="FFCF5D" w:themeColor="accent6" w:themeTint="99"/>
      </w:tblBorders>
    </w:tblPr>
    <w:tblStylePr w:type="firstRow">
      <w:rPr>
        <w:b/>
        <w:bCs/>
        <w:color w:val="FFFFFF" w:themeColor="background1"/>
      </w:rPr>
      <w:tblPr/>
      <w:tcPr>
        <w:tcBorders>
          <w:top w:val="single" w:sz="4" w:space="0" w:color="F0AB00" w:themeColor="accent6"/>
          <w:left w:val="single" w:sz="4" w:space="0" w:color="F0AB00" w:themeColor="accent6"/>
          <w:bottom w:val="single" w:sz="4" w:space="0" w:color="F0AB00" w:themeColor="accent6"/>
          <w:right w:val="single" w:sz="4" w:space="0" w:color="F0AB00" w:themeColor="accent6"/>
          <w:insideH w:val="nil"/>
          <w:insideV w:val="nil"/>
        </w:tcBorders>
        <w:shd w:val="clear" w:color="auto" w:fill="F0AB00" w:themeFill="accent6"/>
      </w:tcPr>
    </w:tblStylePr>
    <w:tblStylePr w:type="lastRow">
      <w:rPr>
        <w:b/>
        <w:bCs/>
      </w:rPr>
      <w:tblPr/>
      <w:tcPr>
        <w:tcBorders>
          <w:top w:val="double" w:sz="4" w:space="0" w:color="F0AB00" w:themeColor="accent6"/>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GridTable5Dark1">
    <w:name w:val="Grid Table 5 Dark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customStyle="1" w:styleId="GridTable5Dark-Accent11">
    <w:name w:val="Grid Table 5 Dark - Accent 1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4D7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428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428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428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428B" w:themeFill="accent1"/>
      </w:tcPr>
    </w:tblStylePr>
    <w:tblStylePr w:type="band1Vert">
      <w:tblPr/>
      <w:tcPr>
        <w:shd w:val="clear" w:color="auto" w:fill="6AB0FF" w:themeFill="accent1" w:themeFillTint="66"/>
      </w:tcPr>
    </w:tblStylePr>
    <w:tblStylePr w:type="band1Horz">
      <w:tblPr/>
      <w:tcPr>
        <w:shd w:val="clear" w:color="auto" w:fill="6AB0FF" w:themeFill="accent1" w:themeFillTint="66"/>
      </w:tcPr>
    </w:tblStylePr>
  </w:style>
  <w:style w:type="table" w:customStyle="1" w:styleId="GridTable5Dark-Accent21">
    <w:name w:val="Grid Table 5 Dark - Accent 2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4EC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2D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2D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2D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2D7" w:themeFill="accent2"/>
      </w:tcPr>
    </w:tblStylePr>
    <w:tblStylePr w:type="band1Vert">
      <w:tblPr/>
      <w:tcPr>
        <w:shd w:val="clear" w:color="auto" w:fill="89D9FF" w:themeFill="accent2" w:themeFillTint="66"/>
      </w:tcPr>
    </w:tblStylePr>
    <w:tblStylePr w:type="band1Horz">
      <w:tblPr/>
      <w:tcPr>
        <w:shd w:val="clear" w:color="auto" w:fill="89D9FF" w:themeFill="accent2" w:themeFillTint="66"/>
      </w:tcPr>
    </w:tblStylePr>
  </w:style>
  <w:style w:type="table" w:customStyle="1" w:styleId="GridTable5Dark-Accent31">
    <w:name w:val="Grid Table 5 Dark - Accent 3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F2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6C2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6C2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6C2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6C2D7" w:themeFill="accent3"/>
      </w:tcPr>
    </w:tblStylePr>
    <w:tblStylePr w:type="band1Vert">
      <w:tblPr/>
      <w:tcPr>
        <w:shd w:val="clear" w:color="auto" w:fill="B5E6EF" w:themeFill="accent3" w:themeFillTint="66"/>
      </w:tcPr>
    </w:tblStylePr>
    <w:tblStylePr w:type="band1Horz">
      <w:tblPr/>
      <w:tcPr>
        <w:shd w:val="clear" w:color="auto" w:fill="B5E6EF" w:themeFill="accent3" w:themeFillTint="66"/>
      </w:tcPr>
    </w:tblStylePr>
  </w:style>
  <w:style w:type="table" w:customStyle="1" w:styleId="GridTable5Dark-Accent41">
    <w:name w:val="Grid Table 5 Dark - Accent 4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F8C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BB1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BB1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BB1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BB19" w:themeFill="accent4"/>
      </w:tcPr>
    </w:tblStylePr>
    <w:tblStylePr w:type="band1Vert">
      <w:tblPr/>
      <w:tcPr>
        <w:shd w:val="clear" w:color="auto" w:fill="C9F195" w:themeFill="accent4" w:themeFillTint="66"/>
      </w:tcPr>
    </w:tblStylePr>
    <w:tblStylePr w:type="band1Horz">
      <w:tblPr/>
      <w:tcPr>
        <w:shd w:val="clear" w:color="auto" w:fill="C9F195" w:themeFill="accent4" w:themeFillTint="66"/>
      </w:tcPr>
    </w:tblStylePr>
  </w:style>
  <w:style w:type="table" w:customStyle="1" w:styleId="GridTable5Dark-Accent51">
    <w:name w:val="Grid Table 5 Dark - Accent 5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FC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2D30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2D30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2D30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2D300" w:themeFill="accent5"/>
      </w:tcPr>
    </w:tblStylePr>
    <w:tblStylePr w:type="band1Vert">
      <w:tblPr/>
      <w:tcPr>
        <w:shd w:val="clear" w:color="auto" w:fill="F5FF87" w:themeFill="accent5" w:themeFillTint="66"/>
      </w:tcPr>
    </w:tblStylePr>
    <w:tblStylePr w:type="band1Horz">
      <w:tblPr/>
      <w:tcPr>
        <w:shd w:val="clear" w:color="auto" w:fill="F5FF87" w:themeFill="accent5" w:themeFillTint="66"/>
      </w:tcPr>
    </w:tblStylePr>
  </w:style>
  <w:style w:type="table" w:customStyle="1" w:styleId="GridTable5Dark-Accent61">
    <w:name w:val="Grid Table 5 Dark - Accent 6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FC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AB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AB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AB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AB00" w:themeFill="accent6"/>
      </w:tcPr>
    </w:tblStylePr>
    <w:tblStylePr w:type="band1Vert">
      <w:tblPr/>
      <w:tcPr>
        <w:shd w:val="clear" w:color="auto" w:fill="FFDF93" w:themeFill="accent6" w:themeFillTint="66"/>
      </w:tcPr>
    </w:tblStylePr>
    <w:tblStylePr w:type="band1Horz">
      <w:tblPr/>
      <w:tcPr>
        <w:shd w:val="clear" w:color="auto" w:fill="FFDF93" w:themeFill="accent6" w:themeFillTint="66"/>
      </w:tcPr>
    </w:tblStylePr>
  </w:style>
  <w:style w:type="table" w:customStyle="1" w:styleId="GridTable6Colorful1">
    <w:name w:val="Grid Table 6 Colorful1"/>
    <w:basedOn w:val="TableNormal"/>
    <w:uiPriority w:val="51"/>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GridTable6Colorful-Accent11">
    <w:name w:val="Grid Table 6 Colorful - Accent 11"/>
    <w:basedOn w:val="TableNormal"/>
    <w:uiPriority w:val="51"/>
    <w:semiHidden/>
    <w:rsid w:val="00815342"/>
    <w:pPr>
      <w:spacing w:line="240" w:lineRule="auto"/>
    </w:pPr>
    <w:rPr>
      <w:color w:val="003168" w:themeColor="accent1" w:themeShade="BF"/>
    </w:r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insideV w:val="single" w:sz="4" w:space="0" w:color="2089FF" w:themeColor="accent1" w:themeTint="99"/>
      </w:tblBorders>
    </w:tblPr>
    <w:tblStylePr w:type="firstRow">
      <w:rPr>
        <w:b/>
        <w:bCs/>
      </w:rPr>
      <w:tblPr/>
      <w:tcPr>
        <w:tcBorders>
          <w:bottom w:val="single" w:sz="12" w:space="0" w:color="2089FF" w:themeColor="accent1" w:themeTint="99"/>
        </w:tcBorders>
      </w:tcPr>
    </w:tblStylePr>
    <w:tblStylePr w:type="lastRow">
      <w:rPr>
        <w:b/>
        <w:bCs/>
      </w:rPr>
      <w:tblPr/>
      <w:tcPr>
        <w:tcBorders>
          <w:top w:val="double" w:sz="4" w:space="0" w:color="2089FF" w:themeColor="accent1" w:themeTint="99"/>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GridTable6Colorful-Accent21">
    <w:name w:val="Grid Table 6 Colorful - Accent 21"/>
    <w:basedOn w:val="TableNormal"/>
    <w:uiPriority w:val="51"/>
    <w:semiHidden/>
    <w:rsid w:val="00815342"/>
    <w:pPr>
      <w:spacing w:line="240" w:lineRule="auto"/>
    </w:pPr>
    <w:rPr>
      <w:color w:val="006DA1" w:themeColor="accent2" w:themeShade="BF"/>
    </w:r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insideV w:val="single" w:sz="4" w:space="0" w:color="4EC6FF" w:themeColor="accent2" w:themeTint="99"/>
      </w:tblBorders>
    </w:tblPr>
    <w:tblStylePr w:type="firstRow">
      <w:rPr>
        <w:b/>
        <w:bCs/>
      </w:rPr>
      <w:tblPr/>
      <w:tcPr>
        <w:tcBorders>
          <w:bottom w:val="single" w:sz="12" w:space="0" w:color="4EC6FF" w:themeColor="accent2" w:themeTint="99"/>
        </w:tcBorders>
      </w:tcPr>
    </w:tblStylePr>
    <w:tblStylePr w:type="lastRow">
      <w:rPr>
        <w:b/>
        <w:bCs/>
      </w:rPr>
      <w:tblPr/>
      <w:tcPr>
        <w:tcBorders>
          <w:top w:val="double" w:sz="4" w:space="0" w:color="4EC6FF" w:themeColor="accent2" w:themeTint="99"/>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GridTable6Colorful-Accent31">
    <w:name w:val="Grid Table 6 Colorful - Accent 31"/>
    <w:basedOn w:val="TableNormal"/>
    <w:uiPriority w:val="51"/>
    <w:semiHidden/>
    <w:rsid w:val="00815342"/>
    <w:pPr>
      <w:spacing w:line="240" w:lineRule="auto"/>
    </w:pPr>
    <w:rPr>
      <w:color w:val="269BAF" w:themeColor="accent3" w:themeShade="BF"/>
    </w:r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insideV w:val="single" w:sz="4" w:space="0" w:color="90DAE7" w:themeColor="accent3" w:themeTint="99"/>
      </w:tblBorders>
    </w:tblPr>
    <w:tblStylePr w:type="firstRow">
      <w:rPr>
        <w:b/>
        <w:bCs/>
      </w:rPr>
      <w:tblPr/>
      <w:tcPr>
        <w:tcBorders>
          <w:bottom w:val="single" w:sz="12" w:space="0" w:color="90DAE7" w:themeColor="accent3" w:themeTint="99"/>
        </w:tcBorders>
      </w:tcPr>
    </w:tblStylePr>
    <w:tblStylePr w:type="lastRow">
      <w:rPr>
        <w:b/>
        <w:bCs/>
      </w:rPr>
      <w:tblPr/>
      <w:tcPr>
        <w:tcBorders>
          <w:top w:val="double" w:sz="4" w:space="0" w:color="90DAE7" w:themeColor="accent3" w:themeTint="99"/>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GridTable6Colorful-Accent41">
    <w:name w:val="Grid Table 6 Colorful - Accent 41"/>
    <w:basedOn w:val="TableNormal"/>
    <w:uiPriority w:val="51"/>
    <w:semiHidden/>
    <w:rsid w:val="00815342"/>
    <w:pPr>
      <w:spacing w:line="240" w:lineRule="auto"/>
    </w:pPr>
    <w:rPr>
      <w:color w:val="578B12" w:themeColor="accent4" w:themeShade="BF"/>
    </w:r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insideV w:val="single" w:sz="4" w:space="0" w:color="AEEA61" w:themeColor="accent4" w:themeTint="99"/>
      </w:tblBorders>
    </w:tblPr>
    <w:tblStylePr w:type="firstRow">
      <w:rPr>
        <w:b/>
        <w:bCs/>
      </w:rPr>
      <w:tblPr/>
      <w:tcPr>
        <w:tcBorders>
          <w:bottom w:val="single" w:sz="12" w:space="0" w:color="AEEA61" w:themeColor="accent4" w:themeTint="99"/>
        </w:tcBorders>
      </w:tcPr>
    </w:tblStylePr>
    <w:tblStylePr w:type="lastRow">
      <w:rPr>
        <w:b/>
        <w:bCs/>
      </w:rPr>
      <w:tblPr/>
      <w:tcPr>
        <w:tcBorders>
          <w:top w:val="double" w:sz="4" w:space="0" w:color="AEEA61" w:themeColor="accent4" w:themeTint="99"/>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GridTable6Colorful-Accent51">
    <w:name w:val="Grid Table 6 Colorful - Accent 51"/>
    <w:basedOn w:val="TableNormal"/>
    <w:uiPriority w:val="51"/>
    <w:semiHidden/>
    <w:rsid w:val="00815342"/>
    <w:pPr>
      <w:spacing w:line="240" w:lineRule="auto"/>
    </w:pPr>
    <w:rPr>
      <w:color w:val="909E00" w:themeColor="accent5" w:themeShade="BF"/>
    </w:r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insideV w:val="single" w:sz="4" w:space="0" w:color="F0FF4B" w:themeColor="accent5" w:themeTint="99"/>
      </w:tblBorders>
    </w:tblPr>
    <w:tblStylePr w:type="firstRow">
      <w:rPr>
        <w:b/>
        <w:bCs/>
      </w:rPr>
      <w:tblPr/>
      <w:tcPr>
        <w:tcBorders>
          <w:bottom w:val="single" w:sz="12" w:space="0" w:color="F0FF4B" w:themeColor="accent5" w:themeTint="99"/>
        </w:tcBorders>
      </w:tcPr>
    </w:tblStylePr>
    <w:tblStylePr w:type="lastRow">
      <w:rPr>
        <w:b/>
        <w:bCs/>
      </w:rPr>
      <w:tblPr/>
      <w:tcPr>
        <w:tcBorders>
          <w:top w:val="double" w:sz="4" w:space="0" w:color="F0FF4B" w:themeColor="accent5" w:themeTint="99"/>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GridTable6Colorful-Accent61">
    <w:name w:val="Grid Table 6 Colorful - Accent 61"/>
    <w:basedOn w:val="TableNormal"/>
    <w:uiPriority w:val="51"/>
    <w:semiHidden/>
    <w:rsid w:val="00815342"/>
    <w:pPr>
      <w:spacing w:line="240" w:lineRule="auto"/>
    </w:pPr>
    <w:rPr>
      <w:color w:val="B37F00" w:themeColor="accent6" w:themeShade="BF"/>
    </w:r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insideV w:val="single" w:sz="4" w:space="0" w:color="FFCF5D" w:themeColor="accent6" w:themeTint="99"/>
      </w:tblBorders>
    </w:tblPr>
    <w:tblStylePr w:type="firstRow">
      <w:rPr>
        <w:b/>
        <w:bCs/>
      </w:rPr>
      <w:tblPr/>
      <w:tcPr>
        <w:tcBorders>
          <w:bottom w:val="single" w:sz="12" w:space="0" w:color="FFCF5D" w:themeColor="accent6" w:themeTint="99"/>
        </w:tcBorders>
      </w:tcPr>
    </w:tblStylePr>
    <w:tblStylePr w:type="lastRow">
      <w:rPr>
        <w:b/>
        <w:bCs/>
      </w:rPr>
      <w:tblPr/>
      <w:tcPr>
        <w:tcBorders>
          <w:top w:val="double" w:sz="4" w:space="0" w:color="FFCF5D" w:themeColor="accent6" w:themeTint="99"/>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GridTable7Colorful1">
    <w:name w:val="Grid Table 7 Colorful1"/>
    <w:basedOn w:val="TableNormal"/>
    <w:uiPriority w:val="52"/>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customStyle="1" w:styleId="GridTable7Colorful-Accent11">
    <w:name w:val="Grid Table 7 Colorful - Accent 11"/>
    <w:basedOn w:val="TableNormal"/>
    <w:uiPriority w:val="52"/>
    <w:semiHidden/>
    <w:rsid w:val="00815342"/>
    <w:pPr>
      <w:spacing w:line="240" w:lineRule="auto"/>
    </w:pPr>
    <w:rPr>
      <w:color w:val="003168" w:themeColor="accent1" w:themeShade="BF"/>
    </w:r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insideV w:val="single" w:sz="4" w:space="0" w:color="2089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4D7FF" w:themeFill="accent1" w:themeFillTint="33"/>
      </w:tcPr>
    </w:tblStylePr>
    <w:tblStylePr w:type="band1Horz">
      <w:tblPr/>
      <w:tcPr>
        <w:shd w:val="clear" w:color="auto" w:fill="B4D7FF" w:themeFill="accent1" w:themeFillTint="33"/>
      </w:tcPr>
    </w:tblStylePr>
    <w:tblStylePr w:type="neCell">
      <w:tblPr/>
      <w:tcPr>
        <w:tcBorders>
          <w:bottom w:val="single" w:sz="4" w:space="0" w:color="2089FF" w:themeColor="accent1" w:themeTint="99"/>
        </w:tcBorders>
      </w:tcPr>
    </w:tblStylePr>
    <w:tblStylePr w:type="nwCell">
      <w:tblPr/>
      <w:tcPr>
        <w:tcBorders>
          <w:bottom w:val="single" w:sz="4" w:space="0" w:color="2089FF" w:themeColor="accent1" w:themeTint="99"/>
        </w:tcBorders>
      </w:tcPr>
    </w:tblStylePr>
    <w:tblStylePr w:type="seCell">
      <w:tblPr/>
      <w:tcPr>
        <w:tcBorders>
          <w:top w:val="single" w:sz="4" w:space="0" w:color="2089FF" w:themeColor="accent1" w:themeTint="99"/>
        </w:tcBorders>
      </w:tcPr>
    </w:tblStylePr>
    <w:tblStylePr w:type="swCell">
      <w:tblPr/>
      <w:tcPr>
        <w:tcBorders>
          <w:top w:val="single" w:sz="4" w:space="0" w:color="2089FF" w:themeColor="accent1" w:themeTint="99"/>
        </w:tcBorders>
      </w:tcPr>
    </w:tblStylePr>
  </w:style>
  <w:style w:type="table" w:customStyle="1" w:styleId="GridTable7Colorful-Accent21">
    <w:name w:val="Grid Table 7 Colorful - Accent 21"/>
    <w:basedOn w:val="TableNormal"/>
    <w:uiPriority w:val="52"/>
    <w:semiHidden/>
    <w:rsid w:val="00815342"/>
    <w:pPr>
      <w:spacing w:line="240" w:lineRule="auto"/>
    </w:pPr>
    <w:rPr>
      <w:color w:val="006DA1" w:themeColor="accent2" w:themeShade="BF"/>
    </w:r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insideV w:val="single" w:sz="4" w:space="0" w:color="4EC6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ECFF" w:themeFill="accent2" w:themeFillTint="33"/>
      </w:tcPr>
    </w:tblStylePr>
    <w:tblStylePr w:type="band1Horz">
      <w:tblPr/>
      <w:tcPr>
        <w:shd w:val="clear" w:color="auto" w:fill="C4ECFF" w:themeFill="accent2" w:themeFillTint="33"/>
      </w:tcPr>
    </w:tblStylePr>
    <w:tblStylePr w:type="neCell">
      <w:tblPr/>
      <w:tcPr>
        <w:tcBorders>
          <w:bottom w:val="single" w:sz="4" w:space="0" w:color="4EC6FF" w:themeColor="accent2" w:themeTint="99"/>
        </w:tcBorders>
      </w:tcPr>
    </w:tblStylePr>
    <w:tblStylePr w:type="nwCell">
      <w:tblPr/>
      <w:tcPr>
        <w:tcBorders>
          <w:bottom w:val="single" w:sz="4" w:space="0" w:color="4EC6FF" w:themeColor="accent2" w:themeTint="99"/>
        </w:tcBorders>
      </w:tcPr>
    </w:tblStylePr>
    <w:tblStylePr w:type="seCell">
      <w:tblPr/>
      <w:tcPr>
        <w:tcBorders>
          <w:top w:val="single" w:sz="4" w:space="0" w:color="4EC6FF" w:themeColor="accent2" w:themeTint="99"/>
        </w:tcBorders>
      </w:tcPr>
    </w:tblStylePr>
    <w:tblStylePr w:type="swCell">
      <w:tblPr/>
      <w:tcPr>
        <w:tcBorders>
          <w:top w:val="single" w:sz="4" w:space="0" w:color="4EC6FF" w:themeColor="accent2" w:themeTint="99"/>
        </w:tcBorders>
      </w:tcPr>
    </w:tblStylePr>
  </w:style>
  <w:style w:type="table" w:customStyle="1" w:styleId="GridTable7Colorful-Accent31">
    <w:name w:val="Grid Table 7 Colorful - Accent 31"/>
    <w:basedOn w:val="TableNormal"/>
    <w:uiPriority w:val="52"/>
    <w:semiHidden/>
    <w:rsid w:val="00815342"/>
    <w:pPr>
      <w:spacing w:line="240" w:lineRule="auto"/>
    </w:pPr>
    <w:rPr>
      <w:color w:val="269BAF" w:themeColor="accent3" w:themeShade="BF"/>
    </w:r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insideV w:val="single" w:sz="4" w:space="0" w:color="90DAE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2F7" w:themeFill="accent3" w:themeFillTint="33"/>
      </w:tcPr>
    </w:tblStylePr>
    <w:tblStylePr w:type="band1Horz">
      <w:tblPr/>
      <w:tcPr>
        <w:shd w:val="clear" w:color="auto" w:fill="DAF2F7" w:themeFill="accent3" w:themeFillTint="33"/>
      </w:tcPr>
    </w:tblStylePr>
    <w:tblStylePr w:type="neCell">
      <w:tblPr/>
      <w:tcPr>
        <w:tcBorders>
          <w:bottom w:val="single" w:sz="4" w:space="0" w:color="90DAE7" w:themeColor="accent3" w:themeTint="99"/>
        </w:tcBorders>
      </w:tcPr>
    </w:tblStylePr>
    <w:tblStylePr w:type="nwCell">
      <w:tblPr/>
      <w:tcPr>
        <w:tcBorders>
          <w:bottom w:val="single" w:sz="4" w:space="0" w:color="90DAE7" w:themeColor="accent3" w:themeTint="99"/>
        </w:tcBorders>
      </w:tcPr>
    </w:tblStylePr>
    <w:tblStylePr w:type="seCell">
      <w:tblPr/>
      <w:tcPr>
        <w:tcBorders>
          <w:top w:val="single" w:sz="4" w:space="0" w:color="90DAE7" w:themeColor="accent3" w:themeTint="99"/>
        </w:tcBorders>
      </w:tcPr>
    </w:tblStylePr>
    <w:tblStylePr w:type="swCell">
      <w:tblPr/>
      <w:tcPr>
        <w:tcBorders>
          <w:top w:val="single" w:sz="4" w:space="0" w:color="90DAE7" w:themeColor="accent3" w:themeTint="99"/>
        </w:tcBorders>
      </w:tcPr>
    </w:tblStylePr>
  </w:style>
  <w:style w:type="table" w:customStyle="1" w:styleId="GridTable7Colorful-Accent41">
    <w:name w:val="Grid Table 7 Colorful - Accent 41"/>
    <w:basedOn w:val="TableNormal"/>
    <w:uiPriority w:val="52"/>
    <w:semiHidden/>
    <w:rsid w:val="00815342"/>
    <w:pPr>
      <w:spacing w:line="240" w:lineRule="auto"/>
    </w:pPr>
    <w:rPr>
      <w:color w:val="578B12" w:themeColor="accent4" w:themeShade="BF"/>
    </w:r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insideV w:val="single" w:sz="4" w:space="0" w:color="AEEA6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8CA" w:themeFill="accent4" w:themeFillTint="33"/>
      </w:tcPr>
    </w:tblStylePr>
    <w:tblStylePr w:type="band1Horz">
      <w:tblPr/>
      <w:tcPr>
        <w:shd w:val="clear" w:color="auto" w:fill="E4F8CA" w:themeFill="accent4" w:themeFillTint="33"/>
      </w:tcPr>
    </w:tblStylePr>
    <w:tblStylePr w:type="neCell">
      <w:tblPr/>
      <w:tcPr>
        <w:tcBorders>
          <w:bottom w:val="single" w:sz="4" w:space="0" w:color="AEEA61" w:themeColor="accent4" w:themeTint="99"/>
        </w:tcBorders>
      </w:tcPr>
    </w:tblStylePr>
    <w:tblStylePr w:type="nwCell">
      <w:tblPr/>
      <w:tcPr>
        <w:tcBorders>
          <w:bottom w:val="single" w:sz="4" w:space="0" w:color="AEEA61" w:themeColor="accent4" w:themeTint="99"/>
        </w:tcBorders>
      </w:tcPr>
    </w:tblStylePr>
    <w:tblStylePr w:type="seCell">
      <w:tblPr/>
      <w:tcPr>
        <w:tcBorders>
          <w:top w:val="single" w:sz="4" w:space="0" w:color="AEEA61" w:themeColor="accent4" w:themeTint="99"/>
        </w:tcBorders>
      </w:tcPr>
    </w:tblStylePr>
    <w:tblStylePr w:type="swCell">
      <w:tblPr/>
      <w:tcPr>
        <w:tcBorders>
          <w:top w:val="single" w:sz="4" w:space="0" w:color="AEEA61" w:themeColor="accent4" w:themeTint="99"/>
        </w:tcBorders>
      </w:tcPr>
    </w:tblStylePr>
  </w:style>
  <w:style w:type="table" w:customStyle="1" w:styleId="GridTable7Colorful-Accent51">
    <w:name w:val="Grid Table 7 Colorful - Accent 51"/>
    <w:basedOn w:val="TableNormal"/>
    <w:uiPriority w:val="52"/>
    <w:semiHidden/>
    <w:rsid w:val="00815342"/>
    <w:pPr>
      <w:spacing w:line="240" w:lineRule="auto"/>
    </w:pPr>
    <w:rPr>
      <w:color w:val="909E00" w:themeColor="accent5" w:themeShade="BF"/>
    </w:r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insideV w:val="single" w:sz="4" w:space="0" w:color="F0FF4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FC3" w:themeFill="accent5" w:themeFillTint="33"/>
      </w:tcPr>
    </w:tblStylePr>
    <w:tblStylePr w:type="band1Horz">
      <w:tblPr/>
      <w:tcPr>
        <w:shd w:val="clear" w:color="auto" w:fill="FAFFC3" w:themeFill="accent5" w:themeFillTint="33"/>
      </w:tcPr>
    </w:tblStylePr>
    <w:tblStylePr w:type="neCell">
      <w:tblPr/>
      <w:tcPr>
        <w:tcBorders>
          <w:bottom w:val="single" w:sz="4" w:space="0" w:color="F0FF4B" w:themeColor="accent5" w:themeTint="99"/>
        </w:tcBorders>
      </w:tcPr>
    </w:tblStylePr>
    <w:tblStylePr w:type="nwCell">
      <w:tblPr/>
      <w:tcPr>
        <w:tcBorders>
          <w:bottom w:val="single" w:sz="4" w:space="0" w:color="F0FF4B" w:themeColor="accent5" w:themeTint="99"/>
        </w:tcBorders>
      </w:tcPr>
    </w:tblStylePr>
    <w:tblStylePr w:type="seCell">
      <w:tblPr/>
      <w:tcPr>
        <w:tcBorders>
          <w:top w:val="single" w:sz="4" w:space="0" w:color="F0FF4B" w:themeColor="accent5" w:themeTint="99"/>
        </w:tcBorders>
      </w:tcPr>
    </w:tblStylePr>
    <w:tblStylePr w:type="swCell">
      <w:tblPr/>
      <w:tcPr>
        <w:tcBorders>
          <w:top w:val="single" w:sz="4" w:space="0" w:color="F0FF4B" w:themeColor="accent5" w:themeTint="99"/>
        </w:tcBorders>
      </w:tcPr>
    </w:tblStylePr>
  </w:style>
  <w:style w:type="table" w:customStyle="1" w:styleId="GridTable7Colorful-Accent61">
    <w:name w:val="Grid Table 7 Colorful - Accent 61"/>
    <w:basedOn w:val="TableNormal"/>
    <w:uiPriority w:val="52"/>
    <w:semiHidden/>
    <w:rsid w:val="00815342"/>
    <w:pPr>
      <w:spacing w:line="240" w:lineRule="auto"/>
    </w:pPr>
    <w:rPr>
      <w:color w:val="B37F00" w:themeColor="accent6" w:themeShade="BF"/>
    </w:r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insideV w:val="single" w:sz="4" w:space="0" w:color="FFCF5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FC9" w:themeFill="accent6" w:themeFillTint="33"/>
      </w:tcPr>
    </w:tblStylePr>
    <w:tblStylePr w:type="band1Horz">
      <w:tblPr/>
      <w:tcPr>
        <w:shd w:val="clear" w:color="auto" w:fill="FFEFC9" w:themeFill="accent6" w:themeFillTint="33"/>
      </w:tcPr>
    </w:tblStylePr>
    <w:tblStylePr w:type="neCell">
      <w:tblPr/>
      <w:tcPr>
        <w:tcBorders>
          <w:bottom w:val="single" w:sz="4" w:space="0" w:color="FFCF5D" w:themeColor="accent6" w:themeTint="99"/>
        </w:tcBorders>
      </w:tcPr>
    </w:tblStylePr>
    <w:tblStylePr w:type="nwCell">
      <w:tblPr/>
      <w:tcPr>
        <w:tcBorders>
          <w:bottom w:val="single" w:sz="4" w:space="0" w:color="FFCF5D" w:themeColor="accent6" w:themeTint="99"/>
        </w:tcBorders>
      </w:tcPr>
    </w:tblStylePr>
    <w:tblStylePr w:type="seCell">
      <w:tblPr/>
      <w:tcPr>
        <w:tcBorders>
          <w:top w:val="single" w:sz="4" w:space="0" w:color="FFCF5D" w:themeColor="accent6" w:themeTint="99"/>
        </w:tcBorders>
      </w:tcPr>
    </w:tblStylePr>
    <w:tblStylePr w:type="swCell">
      <w:tblPr/>
      <w:tcPr>
        <w:tcBorders>
          <w:top w:val="single" w:sz="4" w:space="0" w:color="FFCF5D" w:themeColor="accent6" w:themeTint="99"/>
        </w:tcBorders>
      </w:tcPr>
    </w:tblStylePr>
  </w:style>
  <w:style w:type="table" w:styleId="LightGrid">
    <w:name w:val="Light Grid"/>
    <w:basedOn w:val="TableNormal"/>
    <w:uiPriority w:val="62"/>
    <w:semiHidden/>
    <w:rsid w:val="00815342"/>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815342"/>
    <w:pPr>
      <w:spacing w:line="240" w:lineRule="auto"/>
    </w:pPr>
    <w:tblPr>
      <w:tblStyleRowBandSize w:val="1"/>
      <w:tblStyleColBandSize w:val="1"/>
      <w:tblBorders>
        <w:top w:val="single" w:sz="8" w:space="0" w:color="00428B" w:themeColor="accent1"/>
        <w:left w:val="single" w:sz="8" w:space="0" w:color="00428B" w:themeColor="accent1"/>
        <w:bottom w:val="single" w:sz="8" w:space="0" w:color="00428B" w:themeColor="accent1"/>
        <w:right w:val="single" w:sz="8" w:space="0" w:color="00428B" w:themeColor="accent1"/>
        <w:insideH w:val="single" w:sz="8" w:space="0" w:color="00428B" w:themeColor="accent1"/>
        <w:insideV w:val="single" w:sz="8" w:space="0" w:color="00428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28B" w:themeColor="accent1"/>
          <w:left w:val="single" w:sz="8" w:space="0" w:color="00428B" w:themeColor="accent1"/>
          <w:bottom w:val="single" w:sz="18" w:space="0" w:color="00428B" w:themeColor="accent1"/>
          <w:right w:val="single" w:sz="8" w:space="0" w:color="00428B" w:themeColor="accent1"/>
          <w:insideH w:val="nil"/>
          <w:insideV w:val="single" w:sz="8" w:space="0" w:color="00428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28B" w:themeColor="accent1"/>
          <w:left w:val="single" w:sz="8" w:space="0" w:color="00428B" w:themeColor="accent1"/>
          <w:bottom w:val="single" w:sz="8" w:space="0" w:color="00428B" w:themeColor="accent1"/>
          <w:right w:val="single" w:sz="8" w:space="0" w:color="00428B" w:themeColor="accent1"/>
          <w:insideH w:val="nil"/>
          <w:insideV w:val="single" w:sz="8" w:space="0" w:color="00428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28B" w:themeColor="accent1"/>
          <w:left w:val="single" w:sz="8" w:space="0" w:color="00428B" w:themeColor="accent1"/>
          <w:bottom w:val="single" w:sz="8" w:space="0" w:color="00428B" w:themeColor="accent1"/>
          <w:right w:val="single" w:sz="8" w:space="0" w:color="00428B" w:themeColor="accent1"/>
        </w:tcBorders>
      </w:tcPr>
    </w:tblStylePr>
    <w:tblStylePr w:type="band1Vert">
      <w:tblPr/>
      <w:tcPr>
        <w:tcBorders>
          <w:top w:val="single" w:sz="8" w:space="0" w:color="00428B" w:themeColor="accent1"/>
          <w:left w:val="single" w:sz="8" w:space="0" w:color="00428B" w:themeColor="accent1"/>
          <w:bottom w:val="single" w:sz="8" w:space="0" w:color="00428B" w:themeColor="accent1"/>
          <w:right w:val="single" w:sz="8" w:space="0" w:color="00428B" w:themeColor="accent1"/>
        </w:tcBorders>
        <w:shd w:val="clear" w:color="auto" w:fill="A3CEFF" w:themeFill="accent1" w:themeFillTint="3F"/>
      </w:tcPr>
    </w:tblStylePr>
    <w:tblStylePr w:type="band1Horz">
      <w:tblPr/>
      <w:tcPr>
        <w:tcBorders>
          <w:top w:val="single" w:sz="8" w:space="0" w:color="00428B" w:themeColor="accent1"/>
          <w:left w:val="single" w:sz="8" w:space="0" w:color="00428B" w:themeColor="accent1"/>
          <w:bottom w:val="single" w:sz="8" w:space="0" w:color="00428B" w:themeColor="accent1"/>
          <w:right w:val="single" w:sz="8" w:space="0" w:color="00428B" w:themeColor="accent1"/>
          <w:insideV w:val="single" w:sz="8" w:space="0" w:color="00428B" w:themeColor="accent1"/>
        </w:tcBorders>
        <w:shd w:val="clear" w:color="auto" w:fill="A3CEFF" w:themeFill="accent1" w:themeFillTint="3F"/>
      </w:tcPr>
    </w:tblStylePr>
    <w:tblStylePr w:type="band2Horz">
      <w:tblPr/>
      <w:tcPr>
        <w:tcBorders>
          <w:top w:val="single" w:sz="8" w:space="0" w:color="00428B" w:themeColor="accent1"/>
          <w:left w:val="single" w:sz="8" w:space="0" w:color="00428B" w:themeColor="accent1"/>
          <w:bottom w:val="single" w:sz="8" w:space="0" w:color="00428B" w:themeColor="accent1"/>
          <w:right w:val="single" w:sz="8" w:space="0" w:color="00428B" w:themeColor="accent1"/>
          <w:insideV w:val="single" w:sz="8" w:space="0" w:color="00428B" w:themeColor="accent1"/>
        </w:tcBorders>
      </w:tcPr>
    </w:tblStylePr>
  </w:style>
  <w:style w:type="table" w:styleId="LightGrid-Accent2">
    <w:name w:val="Light Grid Accent 2"/>
    <w:basedOn w:val="TableNormal"/>
    <w:uiPriority w:val="62"/>
    <w:semiHidden/>
    <w:rsid w:val="00815342"/>
    <w:pPr>
      <w:spacing w:line="240" w:lineRule="auto"/>
    </w:pPr>
    <w:tblPr>
      <w:tblStyleRowBandSize w:val="1"/>
      <w:tblStyleColBandSize w:val="1"/>
      <w:tblBorders>
        <w:top w:val="single" w:sz="8" w:space="0" w:color="0092D7" w:themeColor="accent2"/>
        <w:left w:val="single" w:sz="8" w:space="0" w:color="0092D7" w:themeColor="accent2"/>
        <w:bottom w:val="single" w:sz="8" w:space="0" w:color="0092D7" w:themeColor="accent2"/>
        <w:right w:val="single" w:sz="8" w:space="0" w:color="0092D7" w:themeColor="accent2"/>
        <w:insideH w:val="single" w:sz="8" w:space="0" w:color="0092D7" w:themeColor="accent2"/>
        <w:insideV w:val="single" w:sz="8" w:space="0" w:color="0092D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2D7" w:themeColor="accent2"/>
          <w:left w:val="single" w:sz="8" w:space="0" w:color="0092D7" w:themeColor="accent2"/>
          <w:bottom w:val="single" w:sz="18" w:space="0" w:color="0092D7" w:themeColor="accent2"/>
          <w:right w:val="single" w:sz="8" w:space="0" w:color="0092D7" w:themeColor="accent2"/>
          <w:insideH w:val="nil"/>
          <w:insideV w:val="single" w:sz="8" w:space="0" w:color="0092D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2D7" w:themeColor="accent2"/>
          <w:left w:val="single" w:sz="8" w:space="0" w:color="0092D7" w:themeColor="accent2"/>
          <w:bottom w:val="single" w:sz="8" w:space="0" w:color="0092D7" w:themeColor="accent2"/>
          <w:right w:val="single" w:sz="8" w:space="0" w:color="0092D7" w:themeColor="accent2"/>
          <w:insideH w:val="nil"/>
          <w:insideV w:val="single" w:sz="8" w:space="0" w:color="0092D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2D7" w:themeColor="accent2"/>
          <w:left w:val="single" w:sz="8" w:space="0" w:color="0092D7" w:themeColor="accent2"/>
          <w:bottom w:val="single" w:sz="8" w:space="0" w:color="0092D7" w:themeColor="accent2"/>
          <w:right w:val="single" w:sz="8" w:space="0" w:color="0092D7" w:themeColor="accent2"/>
        </w:tcBorders>
      </w:tcPr>
    </w:tblStylePr>
    <w:tblStylePr w:type="band1Vert">
      <w:tblPr/>
      <w:tcPr>
        <w:tcBorders>
          <w:top w:val="single" w:sz="8" w:space="0" w:color="0092D7" w:themeColor="accent2"/>
          <w:left w:val="single" w:sz="8" w:space="0" w:color="0092D7" w:themeColor="accent2"/>
          <w:bottom w:val="single" w:sz="8" w:space="0" w:color="0092D7" w:themeColor="accent2"/>
          <w:right w:val="single" w:sz="8" w:space="0" w:color="0092D7" w:themeColor="accent2"/>
        </w:tcBorders>
        <w:shd w:val="clear" w:color="auto" w:fill="B6E7FF" w:themeFill="accent2" w:themeFillTint="3F"/>
      </w:tcPr>
    </w:tblStylePr>
    <w:tblStylePr w:type="band1Horz">
      <w:tblPr/>
      <w:tcPr>
        <w:tcBorders>
          <w:top w:val="single" w:sz="8" w:space="0" w:color="0092D7" w:themeColor="accent2"/>
          <w:left w:val="single" w:sz="8" w:space="0" w:color="0092D7" w:themeColor="accent2"/>
          <w:bottom w:val="single" w:sz="8" w:space="0" w:color="0092D7" w:themeColor="accent2"/>
          <w:right w:val="single" w:sz="8" w:space="0" w:color="0092D7" w:themeColor="accent2"/>
          <w:insideV w:val="single" w:sz="8" w:space="0" w:color="0092D7" w:themeColor="accent2"/>
        </w:tcBorders>
        <w:shd w:val="clear" w:color="auto" w:fill="B6E7FF" w:themeFill="accent2" w:themeFillTint="3F"/>
      </w:tcPr>
    </w:tblStylePr>
    <w:tblStylePr w:type="band2Horz">
      <w:tblPr/>
      <w:tcPr>
        <w:tcBorders>
          <w:top w:val="single" w:sz="8" w:space="0" w:color="0092D7" w:themeColor="accent2"/>
          <w:left w:val="single" w:sz="8" w:space="0" w:color="0092D7" w:themeColor="accent2"/>
          <w:bottom w:val="single" w:sz="8" w:space="0" w:color="0092D7" w:themeColor="accent2"/>
          <w:right w:val="single" w:sz="8" w:space="0" w:color="0092D7" w:themeColor="accent2"/>
          <w:insideV w:val="single" w:sz="8" w:space="0" w:color="0092D7" w:themeColor="accent2"/>
        </w:tcBorders>
      </w:tcPr>
    </w:tblStylePr>
  </w:style>
  <w:style w:type="table" w:styleId="LightGrid-Accent3">
    <w:name w:val="Light Grid Accent 3"/>
    <w:basedOn w:val="TableNormal"/>
    <w:uiPriority w:val="62"/>
    <w:semiHidden/>
    <w:rsid w:val="00815342"/>
    <w:pPr>
      <w:spacing w:line="240" w:lineRule="auto"/>
    </w:pPr>
    <w:tblPr>
      <w:tblStyleRowBandSize w:val="1"/>
      <w:tblStyleColBandSize w:val="1"/>
      <w:tblBorders>
        <w:top w:val="single" w:sz="8" w:space="0" w:color="46C2D7" w:themeColor="accent3"/>
        <w:left w:val="single" w:sz="8" w:space="0" w:color="46C2D7" w:themeColor="accent3"/>
        <w:bottom w:val="single" w:sz="8" w:space="0" w:color="46C2D7" w:themeColor="accent3"/>
        <w:right w:val="single" w:sz="8" w:space="0" w:color="46C2D7" w:themeColor="accent3"/>
        <w:insideH w:val="single" w:sz="8" w:space="0" w:color="46C2D7" w:themeColor="accent3"/>
        <w:insideV w:val="single" w:sz="8" w:space="0" w:color="46C2D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6C2D7" w:themeColor="accent3"/>
          <w:left w:val="single" w:sz="8" w:space="0" w:color="46C2D7" w:themeColor="accent3"/>
          <w:bottom w:val="single" w:sz="18" w:space="0" w:color="46C2D7" w:themeColor="accent3"/>
          <w:right w:val="single" w:sz="8" w:space="0" w:color="46C2D7" w:themeColor="accent3"/>
          <w:insideH w:val="nil"/>
          <w:insideV w:val="single" w:sz="8" w:space="0" w:color="46C2D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6C2D7" w:themeColor="accent3"/>
          <w:left w:val="single" w:sz="8" w:space="0" w:color="46C2D7" w:themeColor="accent3"/>
          <w:bottom w:val="single" w:sz="8" w:space="0" w:color="46C2D7" w:themeColor="accent3"/>
          <w:right w:val="single" w:sz="8" w:space="0" w:color="46C2D7" w:themeColor="accent3"/>
          <w:insideH w:val="nil"/>
          <w:insideV w:val="single" w:sz="8" w:space="0" w:color="46C2D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6C2D7" w:themeColor="accent3"/>
          <w:left w:val="single" w:sz="8" w:space="0" w:color="46C2D7" w:themeColor="accent3"/>
          <w:bottom w:val="single" w:sz="8" w:space="0" w:color="46C2D7" w:themeColor="accent3"/>
          <w:right w:val="single" w:sz="8" w:space="0" w:color="46C2D7" w:themeColor="accent3"/>
        </w:tcBorders>
      </w:tcPr>
    </w:tblStylePr>
    <w:tblStylePr w:type="band1Vert">
      <w:tblPr/>
      <w:tcPr>
        <w:tcBorders>
          <w:top w:val="single" w:sz="8" w:space="0" w:color="46C2D7" w:themeColor="accent3"/>
          <w:left w:val="single" w:sz="8" w:space="0" w:color="46C2D7" w:themeColor="accent3"/>
          <w:bottom w:val="single" w:sz="8" w:space="0" w:color="46C2D7" w:themeColor="accent3"/>
          <w:right w:val="single" w:sz="8" w:space="0" w:color="46C2D7" w:themeColor="accent3"/>
        </w:tcBorders>
        <w:shd w:val="clear" w:color="auto" w:fill="D1EFF5" w:themeFill="accent3" w:themeFillTint="3F"/>
      </w:tcPr>
    </w:tblStylePr>
    <w:tblStylePr w:type="band1Horz">
      <w:tblPr/>
      <w:tcPr>
        <w:tcBorders>
          <w:top w:val="single" w:sz="8" w:space="0" w:color="46C2D7" w:themeColor="accent3"/>
          <w:left w:val="single" w:sz="8" w:space="0" w:color="46C2D7" w:themeColor="accent3"/>
          <w:bottom w:val="single" w:sz="8" w:space="0" w:color="46C2D7" w:themeColor="accent3"/>
          <w:right w:val="single" w:sz="8" w:space="0" w:color="46C2D7" w:themeColor="accent3"/>
          <w:insideV w:val="single" w:sz="8" w:space="0" w:color="46C2D7" w:themeColor="accent3"/>
        </w:tcBorders>
        <w:shd w:val="clear" w:color="auto" w:fill="D1EFF5" w:themeFill="accent3" w:themeFillTint="3F"/>
      </w:tcPr>
    </w:tblStylePr>
    <w:tblStylePr w:type="band2Horz">
      <w:tblPr/>
      <w:tcPr>
        <w:tcBorders>
          <w:top w:val="single" w:sz="8" w:space="0" w:color="46C2D7" w:themeColor="accent3"/>
          <w:left w:val="single" w:sz="8" w:space="0" w:color="46C2D7" w:themeColor="accent3"/>
          <w:bottom w:val="single" w:sz="8" w:space="0" w:color="46C2D7" w:themeColor="accent3"/>
          <w:right w:val="single" w:sz="8" w:space="0" w:color="46C2D7" w:themeColor="accent3"/>
          <w:insideV w:val="single" w:sz="8" w:space="0" w:color="46C2D7" w:themeColor="accent3"/>
        </w:tcBorders>
      </w:tcPr>
    </w:tblStylePr>
  </w:style>
  <w:style w:type="table" w:styleId="LightGrid-Accent4">
    <w:name w:val="Light Grid Accent 4"/>
    <w:basedOn w:val="TableNormal"/>
    <w:uiPriority w:val="62"/>
    <w:semiHidden/>
    <w:rsid w:val="00815342"/>
    <w:pPr>
      <w:spacing w:line="240" w:lineRule="auto"/>
    </w:pPr>
    <w:tblPr>
      <w:tblStyleRowBandSize w:val="1"/>
      <w:tblStyleColBandSize w:val="1"/>
      <w:tblBorders>
        <w:top w:val="single" w:sz="8" w:space="0" w:color="75BB19" w:themeColor="accent4"/>
        <w:left w:val="single" w:sz="8" w:space="0" w:color="75BB19" w:themeColor="accent4"/>
        <w:bottom w:val="single" w:sz="8" w:space="0" w:color="75BB19" w:themeColor="accent4"/>
        <w:right w:val="single" w:sz="8" w:space="0" w:color="75BB19" w:themeColor="accent4"/>
        <w:insideH w:val="single" w:sz="8" w:space="0" w:color="75BB19" w:themeColor="accent4"/>
        <w:insideV w:val="single" w:sz="8" w:space="0" w:color="75BB1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5BB19" w:themeColor="accent4"/>
          <w:left w:val="single" w:sz="8" w:space="0" w:color="75BB19" w:themeColor="accent4"/>
          <w:bottom w:val="single" w:sz="18" w:space="0" w:color="75BB19" w:themeColor="accent4"/>
          <w:right w:val="single" w:sz="8" w:space="0" w:color="75BB19" w:themeColor="accent4"/>
          <w:insideH w:val="nil"/>
          <w:insideV w:val="single" w:sz="8" w:space="0" w:color="75BB1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BB19" w:themeColor="accent4"/>
          <w:left w:val="single" w:sz="8" w:space="0" w:color="75BB19" w:themeColor="accent4"/>
          <w:bottom w:val="single" w:sz="8" w:space="0" w:color="75BB19" w:themeColor="accent4"/>
          <w:right w:val="single" w:sz="8" w:space="0" w:color="75BB19" w:themeColor="accent4"/>
          <w:insideH w:val="nil"/>
          <w:insideV w:val="single" w:sz="8" w:space="0" w:color="75BB1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BB19" w:themeColor="accent4"/>
          <w:left w:val="single" w:sz="8" w:space="0" w:color="75BB19" w:themeColor="accent4"/>
          <w:bottom w:val="single" w:sz="8" w:space="0" w:color="75BB19" w:themeColor="accent4"/>
          <w:right w:val="single" w:sz="8" w:space="0" w:color="75BB19" w:themeColor="accent4"/>
        </w:tcBorders>
      </w:tcPr>
    </w:tblStylePr>
    <w:tblStylePr w:type="band1Vert">
      <w:tblPr/>
      <w:tcPr>
        <w:tcBorders>
          <w:top w:val="single" w:sz="8" w:space="0" w:color="75BB19" w:themeColor="accent4"/>
          <w:left w:val="single" w:sz="8" w:space="0" w:color="75BB19" w:themeColor="accent4"/>
          <w:bottom w:val="single" w:sz="8" w:space="0" w:color="75BB19" w:themeColor="accent4"/>
          <w:right w:val="single" w:sz="8" w:space="0" w:color="75BB19" w:themeColor="accent4"/>
        </w:tcBorders>
        <w:shd w:val="clear" w:color="auto" w:fill="DDF6BE" w:themeFill="accent4" w:themeFillTint="3F"/>
      </w:tcPr>
    </w:tblStylePr>
    <w:tblStylePr w:type="band1Horz">
      <w:tblPr/>
      <w:tcPr>
        <w:tcBorders>
          <w:top w:val="single" w:sz="8" w:space="0" w:color="75BB19" w:themeColor="accent4"/>
          <w:left w:val="single" w:sz="8" w:space="0" w:color="75BB19" w:themeColor="accent4"/>
          <w:bottom w:val="single" w:sz="8" w:space="0" w:color="75BB19" w:themeColor="accent4"/>
          <w:right w:val="single" w:sz="8" w:space="0" w:color="75BB19" w:themeColor="accent4"/>
          <w:insideV w:val="single" w:sz="8" w:space="0" w:color="75BB19" w:themeColor="accent4"/>
        </w:tcBorders>
        <w:shd w:val="clear" w:color="auto" w:fill="DDF6BE" w:themeFill="accent4" w:themeFillTint="3F"/>
      </w:tcPr>
    </w:tblStylePr>
    <w:tblStylePr w:type="band2Horz">
      <w:tblPr/>
      <w:tcPr>
        <w:tcBorders>
          <w:top w:val="single" w:sz="8" w:space="0" w:color="75BB19" w:themeColor="accent4"/>
          <w:left w:val="single" w:sz="8" w:space="0" w:color="75BB19" w:themeColor="accent4"/>
          <w:bottom w:val="single" w:sz="8" w:space="0" w:color="75BB19" w:themeColor="accent4"/>
          <w:right w:val="single" w:sz="8" w:space="0" w:color="75BB19" w:themeColor="accent4"/>
          <w:insideV w:val="single" w:sz="8" w:space="0" w:color="75BB19" w:themeColor="accent4"/>
        </w:tcBorders>
      </w:tcPr>
    </w:tblStylePr>
  </w:style>
  <w:style w:type="table" w:styleId="LightGrid-Accent5">
    <w:name w:val="Light Grid Accent 5"/>
    <w:basedOn w:val="TableNormal"/>
    <w:uiPriority w:val="62"/>
    <w:semiHidden/>
    <w:rsid w:val="00815342"/>
    <w:pPr>
      <w:spacing w:line="240" w:lineRule="auto"/>
    </w:pPr>
    <w:tblPr>
      <w:tblStyleRowBandSize w:val="1"/>
      <w:tblStyleColBandSize w:val="1"/>
      <w:tblBorders>
        <w:top w:val="single" w:sz="8" w:space="0" w:color="C2D300" w:themeColor="accent5"/>
        <w:left w:val="single" w:sz="8" w:space="0" w:color="C2D300" w:themeColor="accent5"/>
        <w:bottom w:val="single" w:sz="8" w:space="0" w:color="C2D300" w:themeColor="accent5"/>
        <w:right w:val="single" w:sz="8" w:space="0" w:color="C2D300" w:themeColor="accent5"/>
        <w:insideH w:val="single" w:sz="8" w:space="0" w:color="C2D300" w:themeColor="accent5"/>
        <w:insideV w:val="single" w:sz="8" w:space="0" w:color="C2D3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2D300" w:themeColor="accent5"/>
          <w:left w:val="single" w:sz="8" w:space="0" w:color="C2D300" w:themeColor="accent5"/>
          <w:bottom w:val="single" w:sz="18" w:space="0" w:color="C2D300" w:themeColor="accent5"/>
          <w:right w:val="single" w:sz="8" w:space="0" w:color="C2D300" w:themeColor="accent5"/>
          <w:insideH w:val="nil"/>
          <w:insideV w:val="single" w:sz="8" w:space="0" w:color="C2D3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2D300" w:themeColor="accent5"/>
          <w:left w:val="single" w:sz="8" w:space="0" w:color="C2D300" w:themeColor="accent5"/>
          <w:bottom w:val="single" w:sz="8" w:space="0" w:color="C2D300" w:themeColor="accent5"/>
          <w:right w:val="single" w:sz="8" w:space="0" w:color="C2D300" w:themeColor="accent5"/>
          <w:insideH w:val="nil"/>
          <w:insideV w:val="single" w:sz="8" w:space="0" w:color="C2D3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2D300" w:themeColor="accent5"/>
          <w:left w:val="single" w:sz="8" w:space="0" w:color="C2D300" w:themeColor="accent5"/>
          <w:bottom w:val="single" w:sz="8" w:space="0" w:color="C2D300" w:themeColor="accent5"/>
          <w:right w:val="single" w:sz="8" w:space="0" w:color="C2D300" w:themeColor="accent5"/>
        </w:tcBorders>
      </w:tcPr>
    </w:tblStylePr>
    <w:tblStylePr w:type="band1Vert">
      <w:tblPr/>
      <w:tcPr>
        <w:tcBorders>
          <w:top w:val="single" w:sz="8" w:space="0" w:color="C2D300" w:themeColor="accent5"/>
          <w:left w:val="single" w:sz="8" w:space="0" w:color="C2D300" w:themeColor="accent5"/>
          <w:bottom w:val="single" w:sz="8" w:space="0" w:color="C2D300" w:themeColor="accent5"/>
          <w:right w:val="single" w:sz="8" w:space="0" w:color="C2D300" w:themeColor="accent5"/>
        </w:tcBorders>
        <w:shd w:val="clear" w:color="auto" w:fill="F8FFB5" w:themeFill="accent5" w:themeFillTint="3F"/>
      </w:tcPr>
    </w:tblStylePr>
    <w:tblStylePr w:type="band1Horz">
      <w:tblPr/>
      <w:tcPr>
        <w:tcBorders>
          <w:top w:val="single" w:sz="8" w:space="0" w:color="C2D300" w:themeColor="accent5"/>
          <w:left w:val="single" w:sz="8" w:space="0" w:color="C2D300" w:themeColor="accent5"/>
          <w:bottom w:val="single" w:sz="8" w:space="0" w:color="C2D300" w:themeColor="accent5"/>
          <w:right w:val="single" w:sz="8" w:space="0" w:color="C2D300" w:themeColor="accent5"/>
          <w:insideV w:val="single" w:sz="8" w:space="0" w:color="C2D300" w:themeColor="accent5"/>
        </w:tcBorders>
        <w:shd w:val="clear" w:color="auto" w:fill="F8FFB5" w:themeFill="accent5" w:themeFillTint="3F"/>
      </w:tcPr>
    </w:tblStylePr>
    <w:tblStylePr w:type="band2Horz">
      <w:tblPr/>
      <w:tcPr>
        <w:tcBorders>
          <w:top w:val="single" w:sz="8" w:space="0" w:color="C2D300" w:themeColor="accent5"/>
          <w:left w:val="single" w:sz="8" w:space="0" w:color="C2D300" w:themeColor="accent5"/>
          <w:bottom w:val="single" w:sz="8" w:space="0" w:color="C2D300" w:themeColor="accent5"/>
          <w:right w:val="single" w:sz="8" w:space="0" w:color="C2D300" w:themeColor="accent5"/>
          <w:insideV w:val="single" w:sz="8" w:space="0" w:color="C2D300" w:themeColor="accent5"/>
        </w:tcBorders>
      </w:tcPr>
    </w:tblStylePr>
  </w:style>
  <w:style w:type="table" w:styleId="LightGrid-Accent6">
    <w:name w:val="Light Grid Accent 6"/>
    <w:basedOn w:val="TableNormal"/>
    <w:uiPriority w:val="62"/>
    <w:semiHidden/>
    <w:rsid w:val="00815342"/>
    <w:pPr>
      <w:spacing w:line="240" w:lineRule="auto"/>
    </w:pPr>
    <w:tblPr>
      <w:tblStyleRowBandSize w:val="1"/>
      <w:tblStyleColBandSize w:val="1"/>
      <w:tblBorders>
        <w:top w:val="single" w:sz="8" w:space="0" w:color="F0AB00" w:themeColor="accent6"/>
        <w:left w:val="single" w:sz="8" w:space="0" w:color="F0AB00" w:themeColor="accent6"/>
        <w:bottom w:val="single" w:sz="8" w:space="0" w:color="F0AB00" w:themeColor="accent6"/>
        <w:right w:val="single" w:sz="8" w:space="0" w:color="F0AB00" w:themeColor="accent6"/>
        <w:insideH w:val="single" w:sz="8" w:space="0" w:color="F0AB00" w:themeColor="accent6"/>
        <w:insideV w:val="single" w:sz="8" w:space="0" w:color="F0AB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AB00" w:themeColor="accent6"/>
          <w:left w:val="single" w:sz="8" w:space="0" w:color="F0AB00" w:themeColor="accent6"/>
          <w:bottom w:val="single" w:sz="18" w:space="0" w:color="F0AB00" w:themeColor="accent6"/>
          <w:right w:val="single" w:sz="8" w:space="0" w:color="F0AB00" w:themeColor="accent6"/>
          <w:insideH w:val="nil"/>
          <w:insideV w:val="single" w:sz="8" w:space="0" w:color="F0AB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AB00" w:themeColor="accent6"/>
          <w:left w:val="single" w:sz="8" w:space="0" w:color="F0AB00" w:themeColor="accent6"/>
          <w:bottom w:val="single" w:sz="8" w:space="0" w:color="F0AB00" w:themeColor="accent6"/>
          <w:right w:val="single" w:sz="8" w:space="0" w:color="F0AB00" w:themeColor="accent6"/>
          <w:insideH w:val="nil"/>
          <w:insideV w:val="single" w:sz="8" w:space="0" w:color="F0AB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AB00" w:themeColor="accent6"/>
          <w:left w:val="single" w:sz="8" w:space="0" w:color="F0AB00" w:themeColor="accent6"/>
          <w:bottom w:val="single" w:sz="8" w:space="0" w:color="F0AB00" w:themeColor="accent6"/>
          <w:right w:val="single" w:sz="8" w:space="0" w:color="F0AB00" w:themeColor="accent6"/>
        </w:tcBorders>
      </w:tcPr>
    </w:tblStylePr>
    <w:tblStylePr w:type="band1Vert">
      <w:tblPr/>
      <w:tcPr>
        <w:tcBorders>
          <w:top w:val="single" w:sz="8" w:space="0" w:color="F0AB00" w:themeColor="accent6"/>
          <w:left w:val="single" w:sz="8" w:space="0" w:color="F0AB00" w:themeColor="accent6"/>
          <w:bottom w:val="single" w:sz="8" w:space="0" w:color="F0AB00" w:themeColor="accent6"/>
          <w:right w:val="single" w:sz="8" w:space="0" w:color="F0AB00" w:themeColor="accent6"/>
        </w:tcBorders>
        <w:shd w:val="clear" w:color="auto" w:fill="FFEBBC" w:themeFill="accent6" w:themeFillTint="3F"/>
      </w:tcPr>
    </w:tblStylePr>
    <w:tblStylePr w:type="band1Horz">
      <w:tblPr/>
      <w:tcPr>
        <w:tcBorders>
          <w:top w:val="single" w:sz="8" w:space="0" w:color="F0AB00" w:themeColor="accent6"/>
          <w:left w:val="single" w:sz="8" w:space="0" w:color="F0AB00" w:themeColor="accent6"/>
          <w:bottom w:val="single" w:sz="8" w:space="0" w:color="F0AB00" w:themeColor="accent6"/>
          <w:right w:val="single" w:sz="8" w:space="0" w:color="F0AB00" w:themeColor="accent6"/>
          <w:insideV w:val="single" w:sz="8" w:space="0" w:color="F0AB00" w:themeColor="accent6"/>
        </w:tcBorders>
        <w:shd w:val="clear" w:color="auto" w:fill="FFEBBC" w:themeFill="accent6" w:themeFillTint="3F"/>
      </w:tcPr>
    </w:tblStylePr>
    <w:tblStylePr w:type="band2Horz">
      <w:tblPr/>
      <w:tcPr>
        <w:tcBorders>
          <w:top w:val="single" w:sz="8" w:space="0" w:color="F0AB00" w:themeColor="accent6"/>
          <w:left w:val="single" w:sz="8" w:space="0" w:color="F0AB00" w:themeColor="accent6"/>
          <w:bottom w:val="single" w:sz="8" w:space="0" w:color="F0AB00" w:themeColor="accent6"/>
          <w:right w:val="single" w:sz="8" w:space="0" w:color="F0AB00" w:themeColor="accent6"/>
          <w:insideV w:val="single" w:sz="8" w:space="0" w:color="F0AB00" w:themeColor="accent6"/>
        </w:tcBorders>
      </w:tcPr>
    </w:tblStylePr>
  </w:style>
  <w:style w:type="table" w:styleId="LightList">
    <w:name w:val="Light List"/>
    <w:basedOn w:val="TableNormal"/>
    <w:uiPriority w:val="61"/>
    <w:semiHidden/>
    <w:rsid w:val="00815342"/>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815342"/>
    <w:pPr>
      <w:spacing w:line="240" w:lineRule="auto"/>
    </w:pPr>
    <w:tblPr>
      <w:tblStyleRowBandSize w:val="1"/>
      <w:tblStyleColBandSize w:val="1"/>
      <w:tblBorders>
        <w:top w:val="single" w:sz="8" w:space="0" w:color="00428B" w:themeColor="accent1"/>
        <w:left w:val="single" w:sz="8" w:space="0" w:color="00428B" w:themeColor="accent1"/>
        <w:bottom w:val="single" w:sz="8" w:space="0" w:color="00428B" w:themeColor="accent1"/>
        <w:right w:val="single" w:sz="8" w:space="0" w:color="00428B" w:themeColor="accent1"/>
      </w:tblBorders>
    </w:tblPr>
    <w:tblStylePr w:type="firstRow">
      <w:pPr>
        <w:spacing w:before="0" w:after="0" w:line="240" w:lineRule="auto"/>
      </w:pPr>
      <w:rPr>
        <w:b/>
        <w:bCs/>
        <w:color w:val="FFFFFF" w:themeColor="background1"/>
      </w:rPr>
      <w:tblPr/>
      <w:tcPr>
        <w:shd w:val="clear" w:color="auto" w:fill="00428B" w:themeFill="accent1"/>
      </w:tcPr>
    </w:tblStylePr>
    <w:tblStylePr w:type="lastRow">
      <w:pPr>
        <w:spacing w:before="0" w:after="0" w:line="240" w:lineRule="auto"/>
      </w:pPr>
      <w:rPr>
        <w:b/>
        <w:bCs/>
      </w:rPr>
      <w:tblPr/>
      <w:tcPr>
        <w:tcBorders>
          <w:top w:val="double" w:sz="6" w:space="0" w:color="00428B" w:themeColor="accent1"/>
          <w:left w:val="single" w:sz="8" w:space="0" w:color="00428B" w:themeColor="accent1"/>
          <w:bottom w:val="single" w:sz="8" w:space="0" w:color="00428B" w:themeColor="accent1"/>
          <w:right w:val="single" w:sz="8" w:space="0" w:color="00428B" w:themeColor="accent1"/>
        </w:tcBorders>
      </w:tcPr>
    </w:tblStylePr>
    <w:tblStylePr w:type="firstCol">
      <w:rPr>
        <w:b/>
        <w:bCs/>
      </w:rPr>
    </w:tblStylePr>
    <w:tblStylePr w:type="lastCol">
      <w:rPr>
        <w:b/>
        <w:bCs/>
      </w:rPr>
    </w:tblStylePr>
    <w:tblStylePr w:type="band1Vert">
      <w:tblPr/>
      <w:tcPr>
        <w:tcBorders>
          <w:top w:val="single" w:sz="8" w:space="0" w:color="00428B" w:themeColor="accent1"/>
          <w:left w:val="single" w:sz="8" w:space="0" w:color="00428B" w:themeColor="accent1"/>
          <w:bottom w:val="single" w:sz="8" w:space="0" w:color="00428B" w:themeColor="accent1"/>
          <w:right w:val="single" w:sz="8" w:space="0" w:color="00428B" w:themeColor="accent1"/>
        </w:tcBorders>
      </w:tcPr>
    </w:tblStylePr>
    <w:tblStylePr w:type="band1Horz">
      <w:tblPr/>
      <w:tcPr>
        <w:tcBorders>
          <w:top w:val="single" w:sz="8" w:space="0" w:color="00428B" w:themeColor="accent1"/>
          <w:left w:val="single" w:sz="8" w:space="0" w:color="00428B" w:themeColor="accent1"/>
          <w:bottom w:val="single" w:sz="8" w:space="0" w:color="00428B" w:themeColor="accent1"/>
          <w:right w:val="single" w:sz="8" w:space="0" w:color="00428B" w:themeColor="accent1"/>
        </w:tcBorders>
      </w:tcPr>
    </w:tblStylePr>
  </w:style>
  <w:style w:type="table" w:styleId="LightList-Accent2">
    <w:name w:val="Light List Accent 2"/>
    <w:basedOn w:val="TableNormal"/>
    <w:uiPriority w:val="61"/>
    <w:semiHidden/>
    <w:rsid w:val="00815342"/>
    <w:pPr>
      <w:spacing w:line="240" w:lineRule="auto"/>
    </w:pPr>
    <w:tblPr>
      <w:tblStyleRowBandSize w:val="1"/>
      <w:tblStyleColBandSize w:val="1"/>
      <w:tblBorders>
        <w:top w:val="single" w:sz="8" w:space="0" w:color="0092D7" w:themeColor="accent2"/>
        <w:left w:val="single" w:sz="8" w:space="0" w:color="0092D7" w:themeColor="accent2"/>
        <w:bottom w:val="single" w:sz="8" w:space="0" w:color="0092D7" w:themeColor="accent2"/>
        <w:right w:val="single" w:sz="8" w:space="0" w:color="0092D7" w:themeColor="accent2"/>
      </w:tblBorders>
    </w:tblPr>
    <w:tblStylePr w:type="firstRow">
      <w:pPr>
        <w:spacing w:before="0" w:after="0" w:line="240" w:lineRule="auto"/>
      </w:pPr>
      <w:rPr>
        <w:b/>
        <w:bCs/>
        <w:color w:val="FFFFFF" w:themeColor="background1"/>
      </w:rPr>
      <w:tblPr/>
      <w:tcPr>
        <w:shd w:val="clear" w:color="auto" w:fill="0092D7" w:themeFill="accent2"/>
      </w:tcPr>
    </w:tblStylePr>
    <w:tblStylePr w:type="lastRow">
      <w:pPr>
        <w:spacing w:before="0" w:after="0" w:line="240" w:lineRule="auto"/>
      </w:pPr>
      <w:rPr>
        <w:b/>
        <w:bCs/>
      </w:rPr>
      <w:tblPr/>
      <w:tcPr>
        <w:tcBorders>
          <w:top w:val="double" w:sz="6" w:space="0" w:color="0092D7" w:themeColor="accent2"/>
          <w:left w:val="single" w:sz="8" w:space="0" w:color="0092D7" w:themeColor="accent2"/>
          <w:bottom w:val="single" w:sz="8" w:space="0" w:color="0092D7" w:themeColor="accent2"/>
          <w:right w:val="single" w:sz="8" w:space="0" w:color="0092D7" w:themeColor="accent2"/>
        </w:tcBorders>
      </w:tcPr>
    </w:tblStylePr>
    <w:tblStylePr w:type="firstCol">
      <w:rPr>
        <w:b/>
        <w:bCs/>
      </w:rPr>
    </w:tblStylePr>
    <w:tblStylePr w:type="lastCol">
      <w:rPr>
        <w:b/>
        <w:bCs/>
      </w:rPr>
    </w:tblStylePr>
    <w:tblStylePr w:type="band1Vert">
      <w:tblPr/>
      <w:tcPr>
        <w:tcBorders>
          <w:top w:val="single" w:sz="8" w:space="0" w:color="0092D7" w:themeColor="accent2"/>
          <w:left w:val="single" w:sz="8" w:space="0" w:color="0092D7" w:themeColor="accent2"/>
          <w:bottom w:val="single" w:sz="8" w:space="0" w:color="0092D7" w:themeColor="accent2"/>
          <w:right w:val="single" w:sz="8" w:space="0" w:color="0092D7" w:themeColor="accent2"/>
        </w:tcBorders>
      </w:tcPr>
    </w:tblStylePr>
    <w:tblStylePr w:type="band1Horz">
      <w:tblPr/>
      <w:tcPr>
        <w:tcBorders>
          <w:top w:val="single" w:sz="8" w:space="0" w:color="0092D7" w:themeColor="accent2"/>
          <w:left w:val="single" w:sz="8" w:space="0" w:color="0092D7" w:themeColor="accent2"/>
          <w:bottom w:val="single" w:sz="8" w:space="0" w:color="0092D7" w:themeColor="accent2"/>
          <w:right w:val="single" w:sz="8" w:space="0" w:color="0092D7" w:themeColor="accent2"/>
        </w:tcBorders>
      </w:tcPr>
    </w:tblStylePr>
  </w:style>
  <w:style w:type="table" w:styleId="LightList-Accent3">
    <w:name w:val="Light List Accent 3"/>
    <w:basedOn w:val="TableNormal"/>
    <w:uiPriority w:val="61"/>
    <w:semiHidden/>
    <w:rsid w:val="00815342"/>
    <w:pPr>
      <w:spacing w:line="240" w:lineRule="auto"/>
    </w:pPr>
    <w:tblPr>
      <w:tblStyleRowBandSize w:val="1"/>
      <w:tblStyleColBandSize w:val="1"/>
      <w:tblBorders>
        <w:top w:val="single" w:sz="8" w:space="0" w:color="46C2D7" w:themeColor="accent3"/>
        <w:left w:val="single" w:sz="8" w:space="0" w:color="46C2D7" w:themeColor="accent3"/>
        <w:bottom w:val="single" w:sz="8" w:space="0" w:color="46C2D7" w:themeColor="accent3"/>
        <w:right w:val="single" w:sz="8" w:space="0" w:color="46C2D7" w:themeColor="accent3"/>
      </w:tblBorders>
    </w:tblPr>
    <w:tblStylePr w:type="firstRow">
      <w:pPr>
        <w:spacing w:before="0" w:after="0" w:line="240" w:lineRule="auto"/>
      </w:pPr>
      <w:rPr>
        <w:b/>
        <w:bCs/>
        <w:color w:val="FFFFFF" w:themeColor="background1"/>
      </w:rPr>
      <w:tblPr/>
      <w:tcPr>
        <w:shd w:val="clear" w:color="auto" w:fill="46C2D7" w:themeFill="accent3"/>
      </w:tcPr>
    </w:tblStylePr>
    <w:tblStylePr w:type="lastRow">
      <w:pPr>
        <w:spacing w:before="0" w:after="0" w:line="240" w:lineRule="auto"/>
      </w:pPr>
      <w:rPr>
        <w:b/>
        <w:bCs/>
      </w:rPr>
      <w:tblPr/>
      <w:tcPr>
        <w:tcBorders>
          <w:top w:val="double" w:sz="6" w:space="0" w:color="46C2D7" w:themeColor="accent3"/>
          <w:left w:val="single" w:sz="8" w:space="0" w:color="46C2D7" w:themeColor="accent3"/>
          <w:bottom w:val="single" w:sz="8" w:space="0" w:color="46C2D7" w:themeColor="accent3"/>
          <w:right w:val="single" w:sz="8" w:space="0" w:color="46C2D7" w:themeColor="accent3"/>
        </w:tcBorders>
      </w:tcPr>
    </w:tblStylePr>
    <w:tblStylePr w:type="firstCol">
      <w:rPr>
        <w:b/>
        <w:bCs/>
      </w:rPr>
    </w:tblStylePr>
    <w:tblStylePr w:type="lastCol">
      <w:rPr>
        <w:b/>
        <w:bCs/>
      </w:rPr>
    </w:tblStylePr>
    <w:tblStylePr w:type="band1Vert">
      <w:tblPr/>
      <w:tcPr>
        <w:tcBorders>
          <w:top w:val="single" w:sz="8" w:space="0" w:color="46C2D7" w:themeColor="accent3"/>
          <w:left w:val="single" w:sz="8" w:space="0" w:color="46C2D7" w:themeColor="accent3"/>
          <w:bottom w:val="single" w:sz="8" w:space="0" w:color="46C2D7" w:themeColor="accent3"/>
          <w:right w:val="single" w:sz="8" w:space="0" w:color="46C2D7" w:themeColor="accent3"/>
        </w:tcBorders>
      </w:tcPr>
    </w:tblStylePr>
    <w:tblStylePr w:type="band1Horz">
      <w:tblPr/>
      <w:tcPr>
        <w:tcBorders>
          <w:top w:val="single" w:sz="8" w:space="0" w:color="46C2D7" w:themeColor="accent3"/>
          <w:left w:val="single" w:sz="8" w:space="0" w:color="46C2D7" w:themeColor="accent3"/>
          <w:bottom w:val="single" w:sz="8" w:space="0" w:color="46C2D7" w:themeColor="accent3"/>
          <w:right w:val="single" w:sz="8" w:space="0" w:color="46C2D7" w:themeColor="accent3"/>
        </w:tcBorders>
      </w:tcPr>
    </w:tblStylePr>
  </w:style>
  <w:style w:type="table" w:styleId="LightList-Accent4">
    <w:name w:val="Light List Accent 4"/>
    <w:basedOn w:val="TableNormal"/>
    <w:uiPriority w:val="61"/>
    <w:semiHidden/>
    <w:rsid w:val="00815342"/>
    <w:pPr>
      <w:spacing w:line="240" w:lineRule="auto"/>
    </w:pPr>
    <w:tblPr>
      <w:tblStyleRowBandSize w:val="1"/>
      <w:tblStyleColBandSize w:val="1"/>
      <w:tblBorders>
        <w:top w:val="single" w:sz="8" w:space="0" w:color="75BB19" w:themeColor="accent4"/>
        <w:left w:val="single" w:sz="8" w:space="0" w:color="75BB19" w:themeColor="accent4"/>
        <w:bottom w:val="single" w:sz="8" w:space="0" w:color="75BB19" w:themeColor="accent4"/>
        <w:right w:val="single" w:sz="8" w:space="0" w:color="75BB19" w:themeColor="accent4"/>
      </w:tblBorders>
    </w:tblPr>
    <w:tblStylePr w:type="firstRow">
      <w:pPr>
        <w:spacing w:before="0" w:after="0" w:line="240" w:lineRule="auto"/>
      </w:pPr>
      <w:rPr>
        <w:b/>
        <w:bCs/>
        <w:color w:val="FFFFFF" w:themeColor="background1"/>
      </w:rPr>
      <w:tblPr/>
      <w:tcPr>
        <w:shd w:val="clear" w:color="auto" w:fill="75BB19" w:themeFill="accent4"/>
      </w:tcPr>
    </w:tblStylePr>
    <w:tblStylePr w:type="lastRow">
      <w:pPr>
        <w:spacing w:before="0" w:after="0" w:line="240" w:lineRule="auto"/>
      </w:pPr>
      <w:rPr>
        <w:b/>
        <w:bCs/>
      </w:rPr>
      <w:tblPr/>
      <w:tcPr>
        <w:tcBorders>
          <w:top w:val="double" w:sz="6" w:space="0" w:color="75BB19" w:themeColor="accent4"/>
          <w:left w:val="single" w:sz="8" w:space="0" w:color="75BB19" w:themeColor="accent4"/>
          <w:bottom w:val="single" w:sz="8" w:space="0" w:color="75BB19" w:themeColor="accent4"/>
          <w:right w:val="single" w:sz="8" w:space="0" w:color="75BB19" w:themeColor="accent4"/>
        </w:tcBorders>
      </w:tcPr>
    </w:tblStylePr>
    <w:tblStylePr w:type="firstCol">
      <w:rPr>
        <w:b/>
        <w:bCs/>
      </w:rPr>
    </w:tblStylePr>
    <w:tblStylePr w:type="lastCol">
      <w:rPr>
        <w:b/>
        <w:bCs/>
      </w:rPr>
    </w:tblStylePr>
    <w:tblStylePr w:type="band1Vert">
      <w:tblPr/>
      <w:tcPr>
        <w:tcBorders>
          <w:top w:val="single" w:sz="8" w:space="0" w:color="75BB19" w:themeColor="accent4"/>
          <w:left w:val="single" w:sz="8" w:space="0" w:color="75BB19" w:themeColor="accent4"/>
          <w:bottom w:val="single" w:sz="8" w:space="0" w:color="75BB19" w:themeColor="accent4"/>
          <w:right w:val="single" w:sz="8" w:space="0" w:color="75BB19" w:themeColor="accent4"/>
        </w:tcBorders>
      </w:tcPr>
    </w:tblStylePr>
    <w:tblStylePr w:type="band1Horz">
      <w:tblPr/>
      <w:tcPr>
        <w:tcBorders>
          <w:top w:val="single" w:sz="8" w:space="0" w:color="75BB19" w:themeColor="accent4"/>
          <w:left w:val="single" w:sz="8" w:space="0" w:color="75BB19" w:themeColor="accent4"/>
          <w:bottom w:val="single" w:sz="8" w:space="0" w:color="75BB19" w:themeColor="accent4"/>
          <w:right w:val="single" w:sz="8" w:space="0" w:color="75BB19" w:themeColor="accent4"/>
        </w:tcBorders>
      </w:tcPr>
    </w:tblStylePr>
  </w:style>
  <w:style w:type="table" w:styleId="LightList-Accent5">
    <w:name w:val="Light List Accent 5"/>
    <w:basedOn w:val="TableNormal"/>
    <w:uiPriority w:val="61"/>
    <w:semiHidden/>
    <w:rsid w:val="00815342"/>
    <w:pPr>
      <w:spacing w:line="240" w:lineRule="auto"/>
    </w:pPr>
    <w:tblPr>
      <w:tblStyleRowBandSize w:val="1"/>
      <w:tblStyleColBandSize w:val="1"/>
      <w:tblBorders>
        <w:top w:val="single" w:sz="8" w:space="0" w:color="C2D300" w:themeColor="accent5"/>
        <w:left w:val="single" w:sz="8" w:space="0" w:color="C2D300" w:themeColor="accent5"/>
        <w:bottom w:val="single" w:sz="8" w:space="0" w:color="C2D300" w:themeColor="accent5"/>
        <w:right w:val="single" w:sz="8" w:space="0" w:color="C2D300" w:themeColor="accent5"/>
      </w:tblBorders>
    </w:tblPr>
    <w:tblStylePr w:type="firstRow">
      <w:pPr>
        <w:spacing w:before="0" w:after="0" w:line="240" w:lineRule="auto"/>
      </w:pPr>
      <w:rPr>
        <w:b/>
        <w:bCs/>
        <w:color w:val="FFFFFF" w:themeColor="background1"/>
      </w:rPr>
      <w:tblPr/>
      <w:tcPr>
        <w:shd w:val="clear" w:color="auto" w:fill="C2D300" w:themeFill="accent5"/>
      </w:tcPr>
    </w:tblStylePr>
    <w:tblStylePr w:type="lastRow">
      <w:pPr>
        <w:spacing w:before="0" w:after="0" w:line="240" w:lineRule="auto"/>
      </w:pPr>
      <w:rPr>
        <w:b/>
        <w:bCs/>
      </w:rPr>
      <w:tblPr/>
      <w:tcPr>
        <w:tcBorders>
          <w:top w:val="double" w:sz="6" w:space="0" w:color="C2D300" w:themeColor="accent5"/>
          <w:left w:val="single" w:sz="8" w:space="0" w:color="C2D300" w:themeColor="accent5"/>
          <w:bottom w:val="single" w:sz="8" w:space="0" w:color="C2D300" w:themeColor="accent5"/>
          <w:right w:val="single" w:sz="8" w:space="0" w:color="C2D300" w:themeColor="accent5"/>
        </w:tcBorders>
      </w:tcPr>
    </w:tblStylePr>
    <w:tblStylePr w:type="firstCol">
      <w:rPr>
        <w:b/>
        <w:bCs/>
      </w:rPr>
    </w:tblStylePr>
    <w:tblStylePr w:type="lastCol">
      <w:rPr>
        <w:b/>
        <w:bCs/>
      </w:rPr>
    </w:tblStylePr>
    <w:tblStylePr w:type="band1Vert">
      <w:tblPr/>
      <w:tcPr>
        <w:tcBorders>
          <w:top w:val="single" w:sz="8" w:space="0" w:color="C2D300" w:themeColor="accent5"/>
          <w:left w:val="single" w:sz="8" w:space="0" w:color="C2D300" w:themeColor="accent5"/>
          <w:bottom w:val="single" w:sz="8" w:space="0" w:color="C2D300" w:themeColor="accent5"/>
          <w:right w:val="single" w:sz="8" w:space="0" w:color="C2D300" w:themeColor="accent5"/>
        </w:tcBorders>
      </w:tcPr>
    </w:tblStylePr>
    <w:tblStylePr w:type="band1Horz">
      <w:tblPr/>
      <w:tcPr>
        <w:tcBorders>
          <w:top w:val="single" w:sz="8" w:space="0" w:color="C2D300" w:themeColor="accent5"/>
          <w:left w:val="single" w:sz="8" w:space="0" w:color="C2D300" w:themeColor="accent5"/>
          <w:bottom w:val="single" w:sz="8" w:space="0" w:color="C2D300" w:themeColor="accent5"/>
          <w:right w:val="single" w:sz="8" w:space="0" w:color="C2D300" w:themeColor="accent5"/>
        </w:tcBorders>
      </w:tcPr>
    </w:tblStylePr>
  </w:style>
  <w:style w:type="table" w:styleId="LightList-Accent6">
    <w:name w:val="Light List Accent 6"/>
    <w:basedOn w:val="TableNormal"/>
    <w:uiPriority w:val="61"/>
    <w:semiHidden/>
    <w:rsid w:val="00815342"/>
    <w:pPr>
      <w:spacing w:line="240" w:lineRule="auto"/>
    </w:pPr>
    <w:tblPr>
      <w:tblStyleRowBandSize w:val="1"/>
      <w:tblStyleColBandSize w:val="1"/>
      <w:tblBorders>
        <w:top w:val="single" w:sz="8" w:space="0" w:color="F0AB00" w:themeColor="accent6"/>
        <w:left w:val="single" w:sz="8" w:space="0" w:color="F0AB00" w:themeColor="accent6"/>
        <w:bottom w:val="single" w:sz="8" w:space="0" w:color="F0AB00" w:themeColor="accent6"/>
        <w:right w:val="single" w:sz="8" w:space="0" w:color="F0AB00" w:themeColor="accent6"/>
      </w:tblBorders>
    </w:tblPr>
    <w:tblStylePr w:type="firstRow">
      <w:pPr>
        <w:spacing w:before="0" w:after="0" w:line="240" w:lineRule="auto"/>
      </w:pPr>
      <w:rPr>
        <w:b/>
        <w:bCs/>
        <w:color w:val="FFFFFF" w:themeColor="background1"/>
      </w:rPr>
      <w:tblPr/>
      <w:tcPr>
        <w:shd w:val="clear" w:color="auto" w:fill="F0AB00" w:themeFill="accent6"/>
      </w:tcPr>
    </w:tblStylePr>
    <w:tblStylePr w:type="lastRow">
      <w:pPr>
        <w:spacing w:before="0" w:after="0" w:line="240" w:lineRule="auto"/>
      </w:pPr>
      <w:rPr>
        <w:b/>
        <w:bCs/>
      </w:rPr>
      <w:tblPr/>
      <w:tcPr>
        <w:tcBorders>
          <w:top w:val="double" w:sz="6" w:space="0" w:color="F0AB00" w:themeColor="accent6"/>
          <w:left w:val="single" w:sz="8" w:space="0" w:color="F0AB00" w:themeColor="accent6"/>
          <w:bottom w:val="single" w:sz="8" w:space="0" w:color="F0AB00" w:themeColor="accent6"/>
          <w:right w:val="single" w:sz="8" w:space="0" w:color="F0AB00" w:themeColor="accent6"/>
        </w:tcBorders>
      </w:tcPr>
    </w:tblStylePr>
    <w:tblStylePr w:type="firstCol">
      <w:rPr>
        <w:b/>
        <w:bCs/>
      </w:rPr>
    </w:tblStylePr>
    <w:tblStylePr w:type="lastCol">
      <w:rPr>
        <w:b/>
        <w:bCs/>
      </w:rPr>
    </w:tblStylePr>
    <w:tblStylePr w:type="band1Vert">
      <w:tblPr/>
      <w:tcPr>
        <w:tcBorders>
          <w:top w:val="single" w:sz="8" w:space="0" w:color="F0AB00" w:themeColor="accent6"/>
          <w:left w:val="single" w:sz="8" w:space="0" w:color="F0AB00" w:themeColor="accent6"/>
          <w:bottom w:val="single" w:sz="8" w:space="0" w:color="F0AB00" w:themeColor="accent6"/>
          <w:right w:val="single" w:sz="8" w:space="0" w:color="F0AB00" w:themeColor="accent6"/>
        </w:tcBorders>
      </w:tcPr>
    </w:tblStylePr>
    <w:tblStylePr w:type="band1Horz">
      <w:tblPr/>
      <w:tcPr>
        <w:tcBorders>
          <w:top w:val="single" w:sz="8" w:space="0" w:color="F0AB00" w:themeColor="accent6"/>
          <w:left w:val="single" w:sz="8" w:space="0" w:color="F0AB00" w:themeColor="accent6"/>
          <w:bottom w:val="single" w:sz="8" w:space="0" w:color="F0AB00" w:themeColor="accent6"/>
          <w:right w:val="single" w:sz="8" w:space="0" w:color="F0AB00" w:themeColor="accent6"/>
        </w:tcBorders>
      </w:tcPr>
    </w:tblStylePr>
  </w:style>
  <w:style w:type="table" w:styleId="LightShading">
    <w:name w:val="Light Shading"/>
    <w:basedOn w:val="TableNormal"/>
    <w:uiPriority w:val="60"/>
    <w:semiHidden/>
    <w:rsid w:val="00815342"/>
    <w:pPr>
      <w:spacing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815342"/>
    <w:pPr>
      <w:spacing w:line="240" w:lineRule="auto"/>
    </w:pPr>
    <w:rPr>
      <w:color w:val="003168" w:themeColor="accent1" w:themeShade="BF"/>
    </w:rPr>
    <w:tblPr>
      <w:tblStyleRowBandSize w:val="1"/>
      <w:tblStyleColBandSize w:val="1"/>
      <w:tblBorders>
        <w:top w:val="single" w:sz="8" w:space="0" w:color="00428B" w:themeColor="accent1"/>
        <w:bottom w:val="single" w:sz="8" w:space="0" w:color="00428B" w:themeColor="accent1"/>
      </w:tblBorders>
    </w:tblPr>
    <w:tblStylePr w:type="firstRow">
      <w:pPr>
        <w:spacing w:before="0" w:after="0" w:line="240" w:lineRule="auto"/>
      </w:pPr>
      <w:rPr>
        <w:b/>
        <w:bCs/>
      </w:rPr>
      <w:tblPr/>
      <w:tcPr>
        <w:tcBorders>
          <w:top w:val="single" w:sz="8" w:space="0" w:color="00428B" w:themeColor="accent1"/>
          <w:left w:val="nil"/>
          <w:bottom w:val="single" w:sz="8" w:space="0" w:color="00428B" w:themeColor="accent1"/>
          <w:right w:val="nil"/>
          <w:insideH w:val="nil"/>
          <w:insideV w:val="nil"/>
        </w:tcBorders>
      </w:tcPr>
    </w:tblStylePr>
    <w:tblStylePr w:type="lastRow">
      <w:pPr>
        <w:spacing w:before="0" w:after="0" w:line="240" w:lineRule="auto"/>
      </w:pPr>
      <w:rPr>
        <w:b/>
        <w:bCs/>
      </w:rPr>
      <w:tblPr/>
      <w:tcPr>
        <w:tcBorders>
          <w:top w:val="single" w:sz="8" w:space="0" w:color="00428B" w:themeColor="accent1"/>
          <w:left w:val="nil"/>
          <w:bottom w:val="single" w:sz="8" w:space="0" w:color="00428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3CEFF" w:themeFill="accent1" w:themeFillTint="3F"/>
      </w:tcPr>
    </w:tblStylePr>
    <w:tblStylePr w:type="band1Horz">
      <w:tblPr/>
      <w:tcPr>
        <w:tcBorders>
          <w:left w:val="nil"/>
          <w:right w:val="nil"/>
          <w:insideH w:val="nil"/>
          <w:insideV w:val="nil"/>
        </w:tcBorders>
        <w:shd w:val="clear" w:color="auto" w:fill="A3CEFF" w:themeFill="accent1" w:themeFillTint="3F"/>
      </w:tcPr>
    </w:tblStylePr>
  </w:style>
  <w:style w:type="table" w:styleId="LightShading-Accent2">
    <w:name w:val="Light Shading Accent 2"/>
    <w:basedOn w:val="TableNormal"/>
    <w:uiPriority w:val="60"/>
    <w:semiHidden/>
    <w:rsid w:val="00815342"/>
    <w:pPr>
      <w:spacing w:line="240" w:lineRule="auto"/>
    </w:pPr>
    <w:rPr>
      <w:color w:val="006DA1" w:themeColor="accent2" w:themeShade="BF"/>
    </w:rPr>
    <w:tblPr>
      <w:tblStyleRowBandSize w:val="1"/>
      <w:tblStyleColBandSize w:val="1"/>
      <w:tblBorders>
        <w:top w:val="single" w:sz="8" w:space="0" w:color="0092D7" w:themeColor="accent2"/>
        <w:bottom w:val="single" w:sz="8" w:space="0" w:color="0092D7" w:themeColor="accent2"/>
      </w:tblBorders>
    </w:tblPr>
    <w:tblStylePr w:type="firstRow">
      <w:pPr>
        <w:spacing w:before="0" w:after="0" w:line="240" w:lineRule="auto"/>
      </w:pPr>
      <w:rPr>
        <w:b/>
        <w:bCs/>
      </w:rPr>
      <w:tblPr/>
      <w:tcPr>
        <w:tcBorders>
          <w:top w:val="single" w:sz="8" w:space="0" w:color="0092D7" w:themeColor="accent2"/>
          <w:left w:val="nil"/>
          <w:bottom w:val="single" w:sz="8" w:space="0" w:color="0092D7" w:themeColor="accent2"/>
          <w:right w:val="nil"/>
          <w:insideH w:val="nil"/>
          <w:insideV w:val="nil"/>
        </w:tcBorders>
      </w:tcPr>
    </w:tblStylePr>
    <w:tblStylePr w:type="lastRow">
      <w:pPr>
        <w:spacing w:before="0" w:after="0" w:line="240" w:lineRule="auto"/>
      </w:pPr>
      <w:rPr>
        <w:b/>
        <w:bCs/>
      </w:rPr>
      <w:tblPr/>
      <w:tcPr>
        <w:tcBorders>
          <w:top w:val="single" w:sz="8" w:space="0" w:color="0092D7" w:themeColor="accent2"/>
          <w:left w:val="nil"/>
          <w:bottom w:val="single" w:sz="8" w:space="0" w:color="0092D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6E7FF" w:themeFill="accent2" w:themeFillTint="3F"/>
      </w:tcPr>
    </w:tblStylePr>
    <w:tblStylePr w:type="band1Horz">
      <w:tblPr/>
      <w:tcPr>
        <w:tcBorders>
          <w:left w:val="nil"/>
          <w:right w:val="nil"/>
          <w:insideH w:val="nil"/>
          <w:insideV w:val="nil"/>
        </w:tcBorders>
        <w:shd w:val="clear" w:color="auto" w:fill="B6E7FF" w:themeFill="accent2" w:themeFillTint="3F"/>
      </w:tcPr>
    </w:tblStylePr>
  </w:style>
  <w:style w:type="table" w:styleId="LightShading-Accent3">
    <w:name w:val="Light Shading Accent 3"/>
    <w:basedOn w:val="TableNormal"/>
    <w:uiPriority w:val="60"/>
    <w:semiHidden/>
    <w:rsid w:val="00815342"/>
    <w:pPr>
      <w:spacing w:line="240" w:lineRule="auto"/>
    </w:pPr>
    <w:rPr>
      <w:color w:val="269BAF" w:themeColor="accent3" w:themeShade="BF"/>
    </w:rPr>
    <w:tblPr>
      <w:tblStyleRowBandSize w:val="1"/>
      <w:tblStyleColBandSize w:val="1"/>
      <w:tblBorders>
        <w:top w:val="single" w:sz="8" w:space="0" w:color="46C2D7" w:themeColor="accent3"/>
        <w:bottom w:val="single" w:sz="8" w:space="0" w:color="46C2D7" w:themeColor="accent3"/>
      </w:tblBorders>
    </w:tblPr>
    <w:tblStylePr w:type="firstRow">
      <w:pPr>
        <w:spacing w:before="0" w:after="0" w:line="240" w:lineRule="auto"/>
      </w:pPr>
      <w:rPr>
        <w:b/>
        <w:bCs/>
      </w:rPr>
      <w:tblPr/>
      <w:tcPr>
        <w:tcBorders>
          <w:top w:val="single" w:sz="8" w:space="0" w:color="46C2D7" w:themeColor="accent3"/>
          <w:left w:val="nil"/>
          <w:bottom w:val="single" w:sz="8" w:space="0" w:color="46C2D7" w:themeColor="accent3"/>
          <w:right w:val="nil"/>
          <w:insideH w:val="nil"/>
          <w:insideV w:val="nil"/>
        </w:tcBorders>
      </w:tcPr>
    </w:tblStylePr>
    <w:tblStylePr w:type="lastRow">
      <w:pPr>
        <w:spacing w:before="0" w:after="0" w:line="240" w:lineRule="auto"/>
      </w:pPr>
      <w:rPr>
        <w:b/>
        <w:bCs/>
      </w:rPr>
      <w:tblPr/>
      <w:tcPr>
        <w:tcBorders>
          <w:top w:val="single" w:sz="8" w:space="0" w:color="46C2D7" w:themeColor="accent3"/>
          <w:left w:val="nil"/>
          <w:bottom w:val="single" w:sz="8" w:space="0" w:color="46C2D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EFF5" w:themeFill="accent3" w:themeFillTint="3F"/>
      </w:tcPr>
    </w:tblStylePr>
    <w:tblStylePr w:type="band1Horz">
      <w:tblPr/>
      <w:tcPr>
        <w:tcBorders>
          <w:left w:val="nil"/>
          <w:right w:val="nil"/>
          <w:insideH w:val="nil"/>
          <w:insideV w:val="nil"/>
        </w:tcBorders>
        <w:shd w:val="clear" w:color="auto" w:fill="D1EFF5" w:themeFill="accent3" w:themeFillTint="3F"/>
      </w:tcPr>
    </w:tblStylePr>
  </w:style>
  <w:style w:type="table" w:styleId="LightShading-Accent4">
    <w:name w:val="Light Shading Accent 4"/>
    <w:basedOn w:val="TableNormal"/>
    <w:uiPriority w:val="60"/>
    <w:semiHidden/>
    <w:rsid w:val="00815342"/>
    <w:pPr>
      <w:spacing w:line="240" w:lineRule="auto"/>
    </w:pPr>
    <w:rPr>
      <w:color w:val="578B12" w:themeColor="accent4" w:themeShade="BF"/>
    </w:rPr>
    <w:tblPr>
      <w:tblStyleRowBandSize w:val="1"/>
      <w:tblStyleColBandSize w:val="1"/>
      <w:tblBorders>
        <w:top w:val="single" w:sz="8" w:space="0" w:color="75BB19" w:themeColor="accent4"/>
        <w:bottom w:val="single" w:sz="8" w:space="0" w:color="75BB19" w:themeColor="accent4"/>
      </w:tblBorders>
    </w:tblPr>
    <w:tblStylePr w:type="firstRow">
      <w:pPr>
        <w:spacing w:before="0" w:after="0" w:line="240" w:lineRule="auto"/>
      </w:pPr>
      <w:rPr>
        <w:b/>
        <w:bCs/>
      </w:rPr>
      <w:tblPr/>
      <w:tcPr>
        <w:tcBorders>
          <w:top w:val="single" w:sz="8" w:space="0" w:color="75BB19" w:themeColor="accent4"/>
          <w:left w:val="nil"/>
          <w:bottom w:val="single" w:sz="8" w:space="0" w:color="75BB19" w:themeColor="accent4"/>
          <w:right w:val="nil"/>
          <w:insideH w:val="nil"/>
          <w:insideV w:val="nil"/>
        </w:tcBorders>
      </w:tcPr>
    </w:tblStylePr>
    <w:tblStylePr w:type="lastRow">
      <w:pPr>
        <w:spacing w:before="0" w:after="0" w:line="240" w:lineRule="auto"/>
      </w:pPr>
      <w:rPr>
        <w:b/>
        <w:bCs/>
      </w:rPr>
      <w:tblPr/>
      <w:tcPr>
        <w:tcBorders>
          <w:top w:val="single" w:sz="8" w:space="0" w:color="75BB19" w:themeColor="accent4"/>
          <w:left w:val="nil"/>
          <w:bottom w:val="single" w:sz="8" w:space="0" w:color="75BB1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F6BE" w:themeFill="accent4" w:themeFillTint="3F"/>
      </w:tcPr>
    </w:tblStylePr>
    <w:tblStylePr w:type="band1Horz">
      <w:tblPr/>
      <w:tcPr>
        <w:tcBorders>
          <w:left w:val="nil"/>
          <w:right w:val="nil"/>
          <w:insideH w:val="nil"/>
          <w:insideV w:val="nil"/>
        </w:tcBorders>
        <w:shd w:val="clear" w:color="auto" w:fill="DDF6BE" w:themeFill="accent4" w:themeFillTint="3F"/>
      </w:tcPr>
    </w:tblStylePr>
  </w:style>
  <w:style w:type="table" w:styleId="LightShading-Accent5">
    <w:name w:val="Light Shading Accent 5"/>
    <w:basedOn w:val="TableNormal"/>
    <w:uiPriority w:val="60"/>
    <w:semiHidden/>
    <w:rsid w:val="00815342"/>
    <w:pPr>
      <w:spacing w:line="240" w:lineRule="auto"/>
    </w:pPr>
    <w:rPr>
      <w:color w:val="909E00" w:themeColor="accent5" w:themeShade="BF"/>
    </w:rPr>
    <w:tblPr>
      <w:tblStyleRowBandSize w:val="1"/>
      <w:tblStyleColBandSize w:val="1"/>
      <w:tblBorders>
        <w:top w:val="single" w:sz="8" w:space="0" w:color="C2D300" w:themeColor="accent5"/>
        <w:bottom w:val="single" w:sz="8" w:space="0" w:color="C2D300" w:themeColor="accent5"/>
      </w:tblBorders>
    </w:tblPr>
    <w:tblStylePr w:type="firstRow">
      <w:pPr>
        <w:spacing w:before="0" w:after="0" w:line="240" w:lineRule="auto"/>
      </w:pPr>
      <w:rPr>
        <w:b/>
        <w:bCs/>
      </w:rPr>
      <w:tblPr/>
      <w:tcPr>
        <w:tcBorders>
          <w:top w:val="single" w:sz="8" w:space="0" w:color="C2D300" w:themeColor="accent5"/>
          <w:left w:val="nil"/>
          <w:bottom w:val="single" w:sz="8" w:space="0" w:color="C2D300" w:themeColor="accent5"/>
          <w:right w:val="nil"/>
          <w:insideH w:val="nil"/>
          <w:insideV w:val="nil"/>
        </w:tcBorders>
      </w:tcPr>
    </w:tblStylePr>
    <w:tblStylePr w:type="lastRow">
      <w:pPr>
        <w:spacing w:before="0" w:after="0" w:line="240" w:lineRule="auto"/>
      </w:pPr>
      <w:rPr>
        <w:b/>
        <w:bCs/>
      </w:rPr>
      <w:tblPr/>
      <w:tcPr>
        <w:tcBorders>
          <w:top w:val="single" w:sz="8" w:space="0" w:color="C2D300" w:themeColor="accent5"/>
          <w:left w:val="nil"/>
          <w:bottom w:val="single" w:sz="8" w:space="0" w:color="C2D3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FFB5" w:themeFill="accent5" w:themeFillTint="3F"/>
      </w:tcPr>
    </w:tblStylePr>
    <w:tblStylePr w:type="band1Horz">
      <w:tblPr/>
      <w:tcPr>
        <w:tcBorders>
          <w:left w:val="nil"/>
          <w:right w:val="nil"/>
          <w:insideH w:val="nil"/>
          <w:insideV w:val="nil"/>
        </w:tcBorders>
        <w:shd w:val="clear" w:color="auto" w:fill="F8FFB5" w:themeFill="accent5" w:themeFillTint="3F"/>
      </w:tcPr>
    </w:tblStylePr>
  </w:style>
  <w:style w:type="table" w:styleId="LightShading-Accent6">
    <w:name w:val="Light Shading Accent 6"/>
    <w:basedOn w:val="TableNormal"/>
    <w:uiPriority w:val="60"/>
    <w:semiHidden/>
    <w:rsid w:val="00815342"/>
    <w:pPr>
      <w:spacing w:line="240" w:lineRule="auto"/>
    </w:pPr>
    <w:rPr>
      <w:color w:val="B37F00" w:themeColor="accent6" w:themeShade="BF"/>
    </w:rPr>
    <w:tblPr>
      <w:tblStyleRowBandSize w:val="1"/>
      <w:tblStyleColBandSize w:val="1"/>
      <w:tblBorders>
        <w:top w:val="single" w:sz="8" w:space="0" w:color="F0AB00" w:themeColor="accent6"/>
        <w:bottom w:val="single" w:sz="8" w:space="0" w:color="F0AB00" w:themeColor="accent6"/>
      </w:tblBorders>
    </w:tblPr>
    <w:tblStylePr w:type="firstRow">
      <w:pPr>
        <w:spacing w:before="0" w:after="0" w:line="240" w:lineRule="auto"/>
      </w:pPr>
      <w:rPr>
        <w:b/>
        <w:bCs/>
      </w:rPr>
      <w:tblPr/>
      <w:tcPr>
        <w:tcBorders>
          <w:top w:val="single" w:sz="8" w:space="0" w:color="F0AB00" w:themeColor="accent6"/>
          <w:left w:val="nil"/>
          <w:bottom w:val="single" w:sz="8" w:space="0" w:color="F0AB00" w:themeColor="accent6"/>
          <w:right w:val="nil"/>
          <w:insideH w:val="nil"/>
          <w:insideV w:val="nil"/>
        </w:tcBorders>
      </w:tcPr>
    </w:tblStylePr>
    <w:tblStylePr w:type="lastRow">
      <w:pPr>
        <w:spacing w:before="0" w:after="0" w:line="240" w:lineRule="auto"/>
      </w:pPr>
      <w:rPr>
        <w:b/>
        <w:bCs/>
      </w:rPr>
      <w:tblPr/>
      <w:tcPr>
        <w:tcBorders>
          <w:top w:val="single" w:sz="8" w:space="0" w:color="F0AB00" w:themeColor="accent6"/>
          <w:left w:val="nil"/>
          <w:bottom w:val="single" w:sz="8" w:space="0" w:color="F0AB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BBC" w:themeFill="accent6" w:themeFillTint="3F"/>
      </w:tcPr>
    </w:tblStylePr>
    <w:tblStylePr w:type="band1Horz">
      <w:tblPr/>
      <w:tcPr>
        <w:tcBorders>
          <w:left w:val="nil"/>
          <w:right w:val="nil"/>
          <w:insideH w:val="nil"/>
          <w:insideV w:val="nil"/>
        </w:tcBorders>
        <w:shd w:val="clear" w:color="auto" w:fill="FFEBBC" w:themeFill="accent6" w:themeFillTint="3F"/>
      </w:tcPr>
    </w:tblStylePr>
  </w:style>
  <w:style w:type="table" w:customStyle="1" w:styleId="ListTable1Light1">
    <w:name w:val="List Table 1 Light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ListTable1Light-Accent11">
    <w:name w:val="List Table 1 Light - Accent 1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2089FF" w:themeColor="accent1" w:themeTint="99"/>
        </w:tcBorders>
      </w:tcPr>
    </w:tblStylePr>
    <w:tblStylePr w:type="lastRow">
      <w:rPr>
        <w:b/>
        <w:bCs/>
      </w:rPr>
      <w:tblPr/>
      <w:tcPr>
        <w:tcBorders>
          <w:top w:val="single" w:sz="4" w:space="0" w:color="2089FF" w:themeColor="accent1" w:themeTint="99"/>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ListTable1Light-Accent21">
    <w:name w:val="List Table 1 Light - Accent 2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4EC6FF" w:themeColor="accent2" w:themeTint="99"/>
        </w:tcBorders>
      </w:tcPr>
    </w:tblStylePr>
    <w:tblStylePr w:type="lastRow">
      <w:rPr>
        <w:b/>
        <w:bCs/>
      </w:rPr>
      <w:tblPr/>
      <w:tcPr>
        <w:tcBorders>
          <w:top w:val="single" w:sz="4" w:space="0" w:color="4EC6FF" w:themeColor="accent2" w:themeTint="99"/>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ListTable1Light-Accent31">
    <w:name w:val="List Table 1 Light - Accent 3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90DAE7" w:themeColor="accent3" w:themeTint="99"/>
        </w:tcBorders>
      </w:tcPr>
    </w:tblStylePr>
    <w:tblStylePr w:type="lastRow">
      <w:rPr>
        <w:b/>
        <w:bCs/>
      </w:rPr>
      <w:tblPr/>
      <w:tcPr>
        <w:tcBorders>
          <w:top w:val="single" w:sz="4" w:space="0" w:color="90DAE7" w:themeColor="accent3" w:themeTint="99"/>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ListTable1Light-Accent41">
    <w:name w:val="List Table 1 Light - Accent 4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AEEA61" w:themeColor="accent4" w:themeTint="99"/>
        </w:tcBorders>
      </w:tcPr>
    </w:tblStylePr>
    <w:tblStylePr w:type="lastRow">
      <w:rPr>
        <w:b/>
        <w:bCs/>
      </w:rPr>
      <w:tblPr/>
      <w:tcPr>
        <w:tcBorders>
          <w:top w:val="single" w:sz="4" w:space="0" w:color="AEEA61" w:themeColor="accent4" w:themeTint="99"/>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ListTable1Light-Accent51">
    <w:name w:val="List Table 1 Light - Accent 5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F0FF4B" w:themeColor="accent5" w:themeTint="99"/>
        </w:tcBorders>
      </w:tcPr>
    </w:tblStylePr>
    <w:tblStylePr w:type="lastRow">
      <w:rPr>
        <w:b/>
        <w:bCs/>
      </w:rPr>
      <w:tblPr/>
      <w:tcPr>
        <w:tcBorders>
          <w:top w:val="single" w:sz="4" w:space="0" w:color="F0FF4B" w:themeColor="accent5" w:themeTint="99"/>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ListTable1Light-Accent61">
    <w:name w:val="List Table 1 Light - Accent 6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FFCF5D" w:themeColor="accent6" w:themeTint="99"/>
        </w:tcBorders>
      </w:tcPr>
    </w:tblStylePr>
    <w:tblStylePr w:type="lastRow">
      <w:rPr>
        <w:b/>
        <w:bCs/>
      </w:rPr>
      <w:tblPr/>
      <w:tcPr>
        <w:tcBorders>
          <w:top w:val="single" w:sz="4" w:space="0" w:color="FFCF5D" w:themeColor="accent6" w:themeTint="99"/>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ListTable21">
    <w:name w:val="List Table 21"/>
    <w:basedOn w:val="TableNormal"/>
    <w:uiPriority w:val="47"/>
    <w:semiHidden/>
    <w:rsid w:val="00815342"/>
    <w:pPr>
      <w:spacing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ListTable2-Accent11">
    <w:name w:val="List Table 2 - Accent 11"/>
    <w:basedOn w:val="TableNormal"/>
    <w:uiPriority w:val="47"/>
    <w:semiHidden/>
    <w:rsid w:val="00815342"/>
    <w:pPr>
      <w:spacing w:line="240" w:lineRule="auto"/>
    </w:pPr>
    <w:tblPr>
      <w:tblStyleRowBandSize w:val="1"/>
      <w:tblStyleColBandSize w:val="1"/>
      <w:tblBorders>
        <w:top w:val="single" w:sz="4" w:space="0" w:color="2089FF" w:themeColor="accent1" w:themeTint="99"/>
        <w:bottom w:val="single" w:sz="4" w:space="0" w:color="2089FF" w:themeColor="accent1" w:themeTint="99"/>
        <w:insideH w:val="single" w:sz="4" w:space="0" w:color="2089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ListTable2-Accent21">
    <w:name w:val="List Table 2 - Accent 21"/>
    <w:basedOn w:val="TableNormal"/>
    <w:uiPriority w:val="47"/>
    <w:semiHidden/>
    <w:rsid w:val="00815342"/>
    <w:pPr>
      <w:spacing w:line="240" w:lineRule="auto"/>
    </w:pPr>
    <w:tblPr>
      <w:tblStyleRowBandSize w:val="1"/>
      <w:tblStyleColBandSize w:val="1"/>
      <w:tblBorders>
        <w:top w:val="single" w:sz="4" w:space="0" w:color="4EC6FF" w:themeColor="accent2" w:themeTint="99"/>
        <w:bottom w:val="single" w:sz="4" w:space="0" w:color="4EC6FF" w:themeColor="accent2" w:themeTint="99"/>
        <w:insideH w:val="single" w:sz="4" w:space="0" w:color="4EC6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ListTable2-Accent31">
    <w:name w:val="List Table 2 - Accent 31"/>
    <w:basedOn w:val="TableNormal"/>
    <w:uiPriority w:val="47"/>
    <w:semiHidden/>
    <w:rsid w:val="00815342"/>
    <w:pPr>
      <w:spacing w:line="240" w:lineRule="auto"/>
    </w:pPr>
    <w:tblPr>
      <w:tblStyleRowBandSize w:val="1"/>
      <w:tblStyleColBandSize w:val="1"/>
      <w:tblBorders>
        <w:top w:val="single" w:sz="4" w:space="0" w:color="90DAE7" w:themeColor="accent3" w:themeTint="99"/>
        <w:bottom w:val="single" w:sz="4" w:space="0" w:color="90DAE7" w:themeColor="accent3" w:themeTint="99"/>
        <w:insideH w:val="single" w:sz="4" w:space="0" w:color="90DAE7"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ListTable2-Accent41">
    <w:name w:val="List Table 2 - Accent 41"/>
    <w:basedOn w:val="TableNormal"/>
    <w:uiPriority w:val="47"/>
    <w:semiHidden/>
    <w:rsid w:val="00815342"/>
    <w:pPr>
      <w:spacing w:line="240" w:lineRule="auto"/>
    </w:pPr>
    <w:tblPr>
      <w:tblStyleRowBandSize w:val="1"/>
      <w:tblStyleColBandSize w:val="1"/>
      <w:tblBorders>
        <w:top w:val="single" w:sz="4" w:space="0" w:color="AEEA61" w:themeColor="accent4" w:themeTint="99"/>
        <w:bottom w:val="single" w:sz="4" w:space="0" w:color="AEEA61" w:themeColor="accent4" w:themeTint="99"/>
        <w:insideH w:val="single" w:sz="4" w:space="0" w:color="AEEA6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ListTable2-Accent51">
    <w:name w:val="List Table 2 - Accent 51"/>
    <w:basedOn w:val="TableNormal"/>
    <w:uiPriority w:val="47"/>
    <w:semiHidden/>
    <w:rsid w:val="00815342"/>
    <w:pPr>
      <w:spacing w:line="240" w:lineRule="auto"/>
    </w:pPr>
    <w:tblPr>
      <w:tblStyleRowBandSize w:val="1"/>
      <w:tblStyleColBandSize w:val="1"/>
      <w:tblBorders>
        <w:top w:val="single" w:sz="4" w:space="0" w:color="F0FF4B" w:themeColor="accent5" w:themeTint="99"/>
        <w:bottom w:val="single" w:sz="4" w:space="0" w:color="F0FF4B" w:themeColor="accent5" w:themeTint="99"/>
        <w:insideH w:val="single" w:sz="4" w:space="0" w:color="F0FF4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ListTable2-Accent61">
    <w:name w:val="List Table 2 - Accent 61"/>
    <w:basedOn w:val="TableNormal"/>
    <w:uiPriority w:val="47"/>
    <w:semiHidden/>
    <w:rsid w:val="00815342"/>
    <w:pPr>
      <w:spacing w:line="240" w:lineRule="auto"/>
    </w:pPr>
    <w:tblPr>
      <w:tblStyleRowBandSize w:val="1"/>
      <w:tblStyleColBandSize w:val="1"/>
      <w:tblBorders>
        <w:top w:val="single" w:sz="4" w:space="0" w:color="FFCF5D" w:themeColor="accent6" w:themeTint="99"/>
        <w:bottom w:val="single" w:sz="4" w:space="0" w:color="FFCF5D" w:themeColor="accent6" w:themeTint="99"/>
        <w:insideH w:val="single" w:sz="4" w:space="0" w:color="FFCF5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ListTable31">
    <w:name w:val="List Table 31"/>
    <w:basedOn w:val="TableNormal"/>
    <w:uiPriority w:val="48"/>
    <w:semiHidden/>
    <w:rsid w:val="00815342"/>
    <w:pPr>
      <w:spacing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customStyle="1" w:styleId="ListTable3-Accent11">
    <w:name w:val="List Table 3 - Accent 11"/>
    <w:basedOn w:val="TableNormal"/>
    <w:uiPriority w:val="48"/>
    <w:semiHidden/>
    <w:rsid w:val="00815342"/>
    <w:pPr>
      <w:spacing w:line="240" w:lineRule="auto"/>
    </w:pPr>
    <w:tblPr>
      <w:tblStyleRowBandSize w:val="1"/>
      <w:tblStyleColBandSize w:val="1"/>
      <w:tblBorders>
        <w:top w:val="single" w:sz="4" w:space="0" w:color="00428B" w:themeColor="accent1"/>
        <w:left w:val="single" w:sz="4" w:space="0" w:color="00428B" w:themeColor="accent1"/>
        <w:bottom w:val="single" w:sz="4" w:space="0" w:color="00428B" w:themeColor="accent1"/>
        <w:right w:val="single" w:sz="4" w:space="0" w:color="00428B" w:themeColor="accent1"/>
      </w:tblBorders>
    </w:tblPr>
    <w:tblStylePr w:type="firstRow">
      <w:rPr>
        <w:b/>
        <w:bCs/>
        <w:color w:val="FFFFFF" w:themeColor="background1"/>
      </w:rPr>
      <w:tblPr/>
      <w:tcPr>
        <w:shd w:val="clear" w:color="auto" w:fill="00428B" w:themeFill="accent1"/>
      </w:tcPr>
    </w:tblStylePr>
    <w:tblStylePr w:type="lastRow">
      <w:rPr>
        <w:b/>
        <w:bCs/>
      </w:rPr>
      <w:tblPr/>
      <w:tcPr>
        <w:tcBorders>
          <w:top w:val="double" w:sz="4" w:space="0" w:color="00428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28B" w:themeColor="accent1"/>
          <w:right w:val="single" w:sz="4" w:space="0" w:color="00428B" w:themeColor="accent1"/>
        </w:tcBorders>
      </w:tcPr>
    </w:tblStylePr>
    <w:tblStylePr w:type="band1Horz">
      <w:tblPr/>
      <w:tcPr>
        <w:tcBorders>
          <w:top w:val="single" w:sz="4" w:space="0" w:color="00428B" w:themeColor="accent1"/>
          <w:bottom w:val="single" w:sz="4" w:space="0" w:color="00428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28B" w:themeColor="accent1"/>
          <w:left w:val="nil"/>
        </w:tcBorders>
      </w:tcPr>
    </w:tblStylePr>
    <w:tblStylePr w:type="swCell">
      <w:tblPr/>
      <w:tcPr>
        <w:tcBorders>
          <w:top w:val="double" w:sz="4" w:space="0" w:color="00428B" w:themeColor="accent1"/>
          <w:right w:val="nil"/>
        </w:tcBorders>
      </w:tcPr>
    </w:tblStylePr>
  </w:style>
  <w:style w:type="table" w:customStyle="1" w:styleId="ListTable3-Accent21">
    <w:name w:val="List Table 3 - Accent 21"/>
    <w:basedOn w:val="TableNormal"/>
    <w:uiPriority w:val="48"/>
    <w:semiHidden/>
    <w:rsid w:val="00815342"/>
    <w:pPr>
      <w:spacing w:line="240" w:lineRule="auto"/>
    </w:pPr>
    <w:tblPr>
      <w:tblStyleRowBandSize w:val="1"/>
      <w:tblStyleColBandSize w:val="1"/>
      <w:tblBorders>
        <w:top w:val="single" w:sz="4" w:space="0" w:color="0092D7" w:themeColor="accent2"/>
        <w:left w:val="single" w:sz="4" w:space="0" w:color="0092D7" w:themeColor="accent2"/>
        <w:bottom w:val="single" w:sz="4" w:space="0" w:color="0092D7" w:themeColor="accent2"/>
        <w:right w:val="single" w:sz="4" w:space="0" w:color="0092D7" w:themeColor="accent2"/>
      </w:tblBorders>
    </w:tblPr>
    <w:tblStylePr w:type="firstRow">
      <w:rPr>
        <w:b/>
        <w:bCs/>
        <w:color w:val="FFFFFF" w:themeColor="background1"/>
      </w:rPr>
      <w:tblPr/>
      <w:tcPr>
        <w:shd w:val="clear" w:color="auto" w:fill="0092D7" w:themeFill="accent2"/>
      </w:tcPr>
    </w:tblStylePr>
    <w:tblStylePr w:type="lastRow">
      <w:rPr>
        <w:b/>
        <w:bCs/>
      </w:rPr>
      <w:tblPr/>
      <w:tcPr>
        <w:tcBorders>
          <w:top w:val="double" w:sz="4" w:space="0" w:color="0092D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2D7" w:themeColor="accent2"/>
          <w:right w:val="single" w:sz="4" w:space="0" w:color="0092D7" w:themeColor="accent2"/>
        </w:tcBorders>
      </w:tcPr>
    </w:tblStylePr>
    <w:tblStylePr w:type="band1Horz">
      <w:tblPr/>
      <w:tcPr>
        <w:tcBorders>
          <w:top w:val="single" w:sz="4" w:space="0" w:color="0092D7" w:themeColor="accent2"/>
          <w:bottom w:val="single" w:sz="4" w:space="0" w:color="0092D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2D7" w:themeColor="accent2"/>
          <w:left w:val="nil"/>
        </w:tcBorders>
      </w:tcPr>
    </w:tblStylePr>
    <w:tblStylePr w:type="swCell">
      <w:tblPr/>
      <w:tcPr>
        <w:tcBorders>
          <w:top w:val="double" w:sz="4" w:space="0" w:color="0092D7" w:themeColor="accent2"/>
          <w:right w:val="nil"/>
        </w:tcBorders>
      </w:tcPr>
    </w:tblStylePr>
  </w:style>
  <w:style w:type="table" w:customStyle="1" w:styleId="ListTable3-Accent31">
    <w:name w:val="List Table 3 - Accent 31"/>
    <w:basedOn w:val="TableNormal"/>
    <w:uiPriority w:val="48"/>
    <w:semiHidden/>
    <w:rsid w:val="00815342"/>
    <w:pPr>
      <w:spacing w:line="240" w:lineRule="auto"/>
    </w:pPr>
    <w:tblPr>
      <w:tblStyleRowBandSize w:val="1"/>
      <w:tblStyleColBandSize w:val="1"/>
      <w:tblBorders>
        <w:top w:val="single" w:sz="4" w:space="0" w:color="46C2D7" w:themeColor="accent3"/>
        <w:left w:val="single" w:sz="4" w:space="0" w:color="46C2D7" w:themeColor="accent3"/>
        <w:bottom w:val="single" w:sz="4" w:space="0" w:color="46C2D7" w:themeColor="accent3"/>
        <w:right w:val="single" w:sz="4" w:space="0" w:color="46C2D7" w:themeColor="accent3"/>
      </w:tblBorders>
    </w:tblPr>
    <w:tblStylePr w:type="firstRow">
      <w:rPr>
        <w:b/>
        <w:bCs/>
        <w:color w:val="FFFFFF" w:themeColor="background1"/>
      </w:rPr>
      <w:tblPr/>
      <w:tcPr>
        <w:shd w:val="clear" w:color="auto" w:fill="46C2D7" w:themeFill="accent3"/>
      </w:tcPr>
    </w:tblStylePr>
    <w:tblStylePr w:type="lastRow">
      <w:rPr>
        <w:b/>
        <w:bCs/>
      </w:rPr>
      <w:tblPr/>
      <w:tcPr>
        <w:tcBorders>
          <w:top w:val="double" w:sz="4" w:space="0" w:color="46C2D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6C2D7" w:themeColor="accent3"/>
          <w:right w:val="single" w:sz="4" w:space="0" w:color="46C2D7" w:themeColor="accent3"/>
        </w:tcBorders>
      </w:tcPr>
    </w:tblStylePr>
    <w:tblStylePr w:type="band1Horz">
      <w:tblPr/>
      <w:tcPr>
        <w:tcBorders>
          <w:top w:val="single" w:sz="4" w:space="0" w:color="46C2D7" w:themeColor="accent3"/>
          <w:bottom w:val="single" w:sz="4" w:space="0" w:color="46C2D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6C2D7" w:themeColor="accent3"/>
          <w:left w:val="nil"/>
        </w:tcBorders>
      </w:tcPr>
    </w:tblStylePr>
    <w:tblStylePr w:type="swCell">
      <w:tblPr/>
      <w:tcPr>
        <w:tcBorders>
          <w:top w:val="double" w:sz="4" w:space="0" w:color="46C2D7" w:themeColor="accent3"/>
          <w:right w:val="nil"/>
        </w:tcBorders>
      </w:tcPr>
    </w:tblStylePr>
  </w:style>
  <w:style w:type="table" w:customStyle="1" w:styleId="ListTable3-Accent41">
    <w:name w:val="List Table 3 - Accent 41"/>
    <w:basedOn w:val="TableNormal"/>
    <w:uiPriority w:val="48"/>
    <w:semiHidden/>
    <w:rsid w:val="00815342"/>
    <w:pPr>
      <w:spacing w:line="240" w:lineRule="auto"/>
    </w:pPr>
    <w:tblPr>
      <w:tblStyleRowBandSize w:val="1"/>
      <w:tblStyleColBandSize w:val="1"/>
      <w:tblBorders>
        <w:top w:val="single" w:sz="4" w:space="0" w:color="75BB19" w:themeColor="accent4"/>
        <w:left w:val="single" w:sz="4" w:space="0" w:color="75BB19" w:themeColor="accent4"/>
        <w:bottom w:val="single" w:sz="4" w:space="0" w:color="75BB19" w:themeColor="accent4"/>
        <w:right w:val="single" w:sz="4" w:space="0" w:color="75BB19" w:themeColor="accent4"/>
      </w:tblBorders>
    </w:tblPr>
    <w:tblStylePr w:type="firstRow">
      <w:rPr>
        <w:b/>
        <w:bCs/>
        <w:color w:val="FFFFFF" w:themeColor="background1"/>
      </w:rPr>
      <w:tblPr/>
      <w:tcPr>
        <w:shd w:val="clear" w:color="auto" w:fill="75BB19" w:themeFill="accent4"/>
      </w:tcPr>
    </w:tblStylePr>
    <w:tblStylePr w:type="lastRow">
      <w:rPr>
        <w:b/>
        <w:bCs/>
      </w:rPr>
      <w:tblPr/>
      <w:tcPr>
        <w:tcBorders>
          <w:top w:val="double" w:sz="4" w:space="0" w:color="75BB1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5BB19" w:themeColor="accent4"/>
          <w:right w:val="single" w:sz="4" w:space="0" w:color="75BB19" w:themeColor="accent4"/>
        </w:tcBorders>
      </w:tcPr>
    </w:tblStylePr>
    <w:tblStylePr w:type="band1Horz">
      <w:tblPr/>
      <w:tcPr>
        <w:tcBorders>
          <w:top w:val="single" w:sz="4" w:space="0" w:color="75BB19" w:themeColor="accent4"/>
          <w:bottom w:val="single" w:sz="4" w:space="0" w:color="75BB1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5BB19" w:themeColor="accent4"/>
          <w:left w:val="nil"/>
        </w:tcBorders>
      </w:tcPr>
    </w:tblStylePr>
    <w:tblStylePr w:type="swCell">
      <w:tblPr/>
      <w:tcPr>
        <w:tcBorders>
          <w:top w:val="double" w:sz="4" w:space="0" w:color="75BB19" w:themeColor="accent4"/>
          <w:right w:val="nil"/>
        </w:tcBorders>
      </w:tcPr>
    </w:tblStylePr>
  </w:style>
  <w:style w:type="table" w:customStyle="1" w:styleId="ListTable3-Accent51">
    <w:name w:val="List Table 3 - Accent 51"/>
    <w:basedOn w:val="TableNormal"/>
    <w:uiPriority w:val="48"/>
    <w:semiHidden/>
    <w:rsid w:val="00815342"/>
    <w:pPr>
      <w:spacing w:line="240" w:lineRule="auto"/>
    </w:pPr>
    <w:tblPr>
      <w:tblStyleRowBandSize w:val="1"/>
      <w:tblStyleColBandSize w:val="1"/>
      <w:tblBorders>
        <w:top w:val="single" w:sz="4" w:space="0" w:color="C2D300" w:themeColor="accent5"/>
        <w:left w:val="single" w:sz="4" w:space="0" w:color="C2D300" w:themeColor="accent5"/>
        <w:bottom w:val="single" w:sz="4" w:space="0" w:color="C2D300" w:themeColor="accent5"/>
        <w:right w:val="single" w:sz="4" w:space="0" w:color="C2D300" w:themeColor="accent5"/>
      </w:tblBorders>
    </w:tblPr>
    <w:tblStylePr w:type="firstRow">
      <w:rPr>
        <w:b/>
        <w:bCs/>
        <w:color w:val="FFFFFF" w:themeColor="background1"/>
      </w:rPr>
      <w:tblPr/>
      <w:tcPr>
        <w:shd w:val="clear" w:color="auto" w:fill="C2D300" w:themeFill="accent5"/>
      </w:tcPr>
    </w:tblStylePr>
    <w:tblStylePr w:type="lastRow">
      <w:rPr>
        <w:b/>
        <w:bCs/>
      </w:rPr>
      <w:tblPr/>
      <w:tcPr>
        <w:tcBorders>
          <w:top w:val="double" w:sz="4" w:space="0" w:color="C2D30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2D300" w:themeColor="accent5"/>
          <w:right w:val="single" w:sz="4" w:space="0" w:color="C2D300" w:themeColor="accent5"/>
        </w:tcBorders>
      </w:tcPr>
    </w:tblStylePr>
    <w:tblStylePr w:type="band1Horz">
      <w:tblPr/>
      <w:tcPr>
        <w:tcBorders>
          <w:top w:val="single" w:sz="4" w:space="0" w:color="C2D300" w:themeColor="accent5"/>
          <w:bottom w:val="single" w:sz="4" w:space="0" w:color="C2D30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2D300" w:themeColor="accent5"/>
          <w:left w:val="nil"/>
        </w:tcBorders>
      </w:tcPr>
    </w:tblStylePr>
    <w:tblStylePr w:type="swCell">
      <w:tblPr/>
      <w:tcPr>
        <w:tcBorders>
          <w:top w:val="double" w:sz="4" w:space="0" w:color="C2D300" w:themeColor="accent5"/>
          <w:right w:val="nil"/>
        </w:tcBorders>
      </w:tcPr>
    </w:tblStylePr>
  </w:style>
  <w:style w:type="table" w:customStyle="1" w:styleId="ListTable3-Accent61">
    <w:name w:val="List Table 3 - Accent 61"/>
    <w:basedOn w:val="TableNormal"/>
    <w:uiPriority w:val="48"/>
    <w:semiHidden/>
    <w:rsid w:val="00815342"/>
    <w:pPr>
      <w:spacing w:line="240" w:lineRule="auto"/>
    </w:pPr>
    <w:tblPr>
      <w:tblStyleRowBandSize w:val="1"/>
      <w:tblStyleColBandSize w:val="1"/>
      <w:tblBorders>
        <w:top w:val="single" w:sz="4" w:space="0" w:color="F0AB00" w:themeColor="accent6"/>
        <w:left w:val="single" w:sz="4" w:space="0" w:color="F0AB00" w:themeColor="accent6"/>
        <w:bottom w:val="single" w:sz="4" w:space="0" w:color="F0AB00" w:themeColor="accent6"/>
        <w:right w:val="single" w:sz="4" w:space="0" w:color="F0AB00" w:themeColor="accent6"/>
      </w:tblBorders>
    </w:tblPr>
    <w:tblStylePr w:type="firstRow">
      <w:rPr>
        <w:b/>
        <w:bCs/>
        <w:color w:val="FFFFFF" w:themeColor="background1"/>
      </w:rPr>
      <w:tblPr/>
      <w:tcPr>
        <w:shd w:val="clear" w:color="auto" w:fill="F0AB00" w:themeFill="accent6"/>
      </w:tcPr>
    </w:tblStylePr>
    <w:tblStylePr w:type="lastRow">
      <w:rPr>
        <w:b/>
        <w:bCs/>
      </w:rPr>
      <w:tblPr/>
      <w:tcPr>
        <w:tcBorders>
          <w:top w:val="double" w:sz="4" w:space="0" w:color="F0AB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AB00" w:themeColor="accent6"/>
          <w:right w:val="single" w:sz="4" w:space="0" w:color="F0AB00" w:themeColor="accent6"/>
        </w:tcBorders>
      </w:tcPr>
    </w:tblStylePr>
    <w:tblStylePr w:type="band1Horz">
      <w:tblPr/>
      <w:tcPr>
        <w:tcBorders>
          <w:top w:val="single" w:sz="4" w:space="0" w:color="F0AB00" w:themeColor="accent6"/>
          <w:bottom w:val="single" w:sz="4" w:space="0" w:color="F0AB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AB00" w:themeColor="accent6"/>
          <w:left w:val="nil"/>
        </w:tcBorders>
      </w:tcPr>
    </w:tblStylePr>
    <w:tblStylePr w:type="swCell">
      <w:tblPr/>
      <w:tcPr>
        <w:tcBorders>
          <w:top w:val="double" w:sz="4" w:space="0" w:color="F0AB00" w:themeColor="accent6"/>
          <w:right w:val="nil"/>
        </w:tcBorders>
      </w:tcPr>
    </w:tblStylePr>
  </w:style>
  <w:style w:type="table" w:customStyle="1" w:styleId="ListTable41">
    <w:name w:val="List Table 41"/>
    <w:basedOn w:val="TableNormal"/>
    <w:uiPriority w:val="49"/>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ListTable4-Accent11">
    <w:name w:val="List Table 4 - Accent 11"/>
    <w:basedOn w:val="TableNormal"/>
    <w:uiPriority w:val="49"/>
    <w:semiHidden/>
    <w:rsid w:val="00815342"/>
    <w:pPr>
      <w:spacing w:line="240" w:lineRule="auto"/>
    </w:p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tblBorders>
    </w:tblPr>
    <w:tblStylePr w:type="firstRow">
      <w:rPr>
        <w:b/>
        <w:bCs/>
        <w:color w:val="FFFFFF" w:themeColor="background1"/>
      </w:rPr>
      <w:tblPr/>
      <w:tcPr>
        <w:tcBorders>
          <w:top w:val="single" w:sz="4" w:space="0" w:color="00428B" w:themeColor="accent1"/>
          <w:left w:val="single" w:sz="4" w:space="0" w:color="00428B" w:themeColor="accent1"/>
          <w:bottom w:val="single" w:sz="4" w:space="0" w:color="00428B" w:themeColor="accent1"/>
          <w:right w:val="single" w:sz="4" w:space="0" w:color="00428B" w:themeColor="accent1"/>
          <w:insideH w:val="nil"/>
        </w:tcBorders>
        <w:shd w:val="clear" w:color="auto" w:fill="00428B" w:themeFill="accent1"/>
      </w:tcPr>
    </w:tblStylePr>
    <w:tblStylePr w:type="lastRow">
      <w:rPr>
        <w:b/>
        <w:bCs/>
      </w:rPr>
      <w:tblPr/>
      <w:tcPr>
        <w:tcBorders>
          <w:top w:val="double" w:sz="4" w:space="0" w:color="2089FF" w:themeColor="accent1" w:themeTint="99"/>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ListTable4-Accent21">
    <w:name w:val="List Table 4 - Accent 21"/>
    <w:basedOn w:val="TableNormal"/>
    <w:uiPriority w:val="49"/>
    <w:semiHidden/>
    <w:rsid w:val="00815342"/>
    <w:pPr>
      <w:spacing w:line="240" w:lineRule="auto"/>
    </w:p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tblBorders>
    </w:tblPr>
    <w:tblStylePr w:type="firstRow">
      <w:rPr>
        <w:b/>
        <w:bCs/>
        <w:color w:val="FFFFFF" w:themeColor="background1"/>
      </w:rPr>
      <w:tblPr/>
      <w:tcPr>
        <w:tcBorders>
          <w:top w:val="single" w:sz="4" w:space="0" w:color="0092D7" w:themeColor="accent2"/>
          <w:left w:val="single" w:sz="4" w:space="0" w:color="0092D7" w:themeColor="accent2"/>
          <w:bottom w:val="single" w:sz="4" w:space="0" w:color="0092D7" w:themeColor="accent2"/>
          <w:right w:val="single" w:sz="4" w:space="0" w:color="0092D7" w:themeColor="accent2"/>
          <w:insideH w:val="nil"/>
        </w:tcBorders>
        <w:shd w:val="clear" w:color="auto" w:fill="0092D7" w:themeFill="accent2"/>
      </w:tcPr>
    </w:tblStylePr>
    <w:tblStylePr w:type="lastRow">
      <w:rPr>
        <w:b/>
        <w:bCs/>
      </w:rPr>
      <w:tblPr/>
      <w:tcPr>
        <w:tcBorders>
          <w:top w:val="double" w:sz="4" w:space="0" w:color="4EC6FF" w:themeColor="accent2" w:themeTint="99"/>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ListTable4-Accent31">
    <w:name w:val="List Table 4 - Accent 31"/>
    <w:basedOn w:val="TableNormal"/>
    <w:uiPriority w:val="49"/>
    <w:semiHidden/>
    <w:rsid w:val="00815342"/>
    <w:pPr>
      <w:spacing w:line="240" w:lineRule="auto"/>
    </w:p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tblBorders>
    </w:tblPr>
    <w:tblStylePr w:type="firstRow">
      <w:rPr>
        <w:b/>
        <w:bCs/>
        <w:color w:val="FFFFFF" w:themeColor="background1"/>
      </w:rPr>
      <w:tblPr/>
      <w:tcPr>
        <w:tcBorders>
          <w:top w:val="single" w:sz="4" w:space="0" w:color="46C2D7" w:themeColor="accent3"/>
          <w:left w:val="single" w:sz="4" w:space="0" w:color="46C2D7" w:themeColor="accent3"/>
          <w:bottom w:val="single" w:sz="4" w:space="0" w:color="46C2D7" w:themeColor="accent3"/>
          <w:right w:val="single" w:sz="4" w:space="0" w:color="46C2D7" w:themeColor="accent3"/>
          <w:insideH w:val="nil"/>
        </w:tcBorders>
        <w:shd w:val="clear" w:color="auto" w:fill="46C2D7" w:themeFill="accent3"/>
      </w:tcPr>
    </w:tblStylePr>
    <w:tblStylePr w:type="lastRow">
      <w:rPr>
        <w:b/>
        <w:bCs/>
      </w:rPr>
      <w:tblPr/>
      <w:tcPr>
        <w:tcBorders>
          <w:top w:val="double" w:sz="4" w:space="0" w:color="90DAE7" w:themeColor="accent3" w:themeTint="99"/>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ListTable4-Accent41">
    <w:name w:val="List Table 4 - Accent 41"/>
    <w:basedOn w:val="TableNormal"/>
    <w:uiPriority w:val="49"/>
    <w:semiHidden/>
    <w:rsid w:val="00815342"/>
    <w:pPr>
      <w:spacing w:line="240" w:lineRule="auto"/>
    </w:p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tblBorders>
    </w:tblPr>
    <w:tblStylePr w:type="firstRow">
      <w:rPr>
        <w:b/>
        <w:bCs/>
        <w:color w:val="FFFFFF" w:themeColor="background1"/>
      </w:rPr>
      <w:tblPr/>
      <w:tcPr>
        <w:tcBorders>
          <w:top w:val="single" w:sz="4" w:space="0" w:color="75BB19" w:themeColor="accent4"/>
          <w:left w:val="single" w:sz="4" w:space="0" w:color="75BB19" w:themeColor="accent4"/>
          <w:bottom w:val="single" w:sz="4" w:space="0" w:color="75BB19" w:themeColor="accent4"/>
          <w:right w:val="single" w:sz="4" w:space="0" w:color="75BB19" w:themeColor="accent4"/>
          <w:insideH w:val="nil"/>
        </w:tcBorders>
        <w:shd w:val="clear" w:color="auto" w:fill="75BB19" w:themeFill="accent4"/>
      </w:tcPr>
    </w:tblStylePr>
    <w:tblStylePr w:type="lastRow">
      <w:rPr>
        <w:b/>
        <w:bCs/>
      </w:rPr>
      <w:tblPr/>
      <w:tcPr>
        <w:tcBorders>
          <w:top w:val="double" w:sz="4" w:space="0" w:color="AEEA61" w:themeColor="accent4" w:themeTint="99"/>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ListTable4-Accent51">
    <w:name w:val="List Table 4 - Accent 51"/>
    <w:basedOn w:val="TableNormal"/>
    <w:uiPriority w:val="49"/>
    <w:semiHidden/>
    <w:rsid w:val="00815342"/>
    <w:pPr>
      <w:spacing w:line="240" w:lineRule="auto"/>
    </w:p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tblBorders>
    </w:tblPr>
    <w:tblStylePr w:type="firstRow">
      <w:rPr>
        <w:b/>
        <w:bCs/>
        <w:color w:val="FFFFFF" w:themeColor="background1"/>
      </w:rPr>
      <w:tblPr/>
      <w:tcPr>
        <w:tcBorders>
          <w:top w:val="single" w:sz="4" w:space="0" w:color="C2D300" w:themeColor="accent5"/>
          <w:left w:val="single" w:sz="4" w:space="0" w:color="C2D300" w:themeColor="accent5"/>
          <w:bottom w:val="single" w:sz="4" w:space="0" w:color="C2D300" w:themeColor="accent5"/>
          <w:right w:val="single" w:sz="4" w:space="0" w:color="C2D300" w:themeColor="accent5"/>
          <w:insideH w:val="nil"/>
        </w:tcBorders>
        <w:shd w:val="clear" w:color="auto" w:fill="C2D300" w:themeFill="accent5"/>
      </w:tcPr>
    </w:tblStylePr>
    <w:tblStylePr w:type="lastRow">
      <w:rPr>
        <w:b/>
        <w:bCs/>
      </w:rPr>
      <w:tblPr/>
      <w:tcPr>
        <w:tcBorders>
          <w:top w:val="double" w:sz="4" w:space="0" w:color="F0FF4B" w:themeColor="accent5" w:themeTint="99"/>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ListTable4-Accent61">
    <w:name w:val="List Table 4 - Accent 61"/>
    <w:basedOn w:val="TableNormal"/>
    <w:uiPriority w:val="49"/>
    <w:semiHidden/>
    <w:rsid w:val="00815342"/>
    <w:pPr>
      <w:spacing w:line="240" w:lineRule="auto"/>
    </w:p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tblBorders>
    </w:tblPr>
    <w:tblStylePr w:type="firstRow">
      <w:rPr>
        <w:b/>
        <w:bCs/>
        <w:color w:val="FFFFFF" w:themeColor="background1"/>
      </w:rPr>
      <w:tblPr/>
      <w:tcPr>
        <w:tcBorders>
          <w:top w:val="single" w:sz="4" w:space="0" w:color="F0AB00" w:themeColor="accent6"/>
          <w:left w:val="single" w:sz="4" w:space="0" w:color="F0AB00" w:themeColor="accent6"/>
          <w:bottom w:val="single" w:sz="4" w:space="0" w:color="F0AB00" w:themeColor="accent6"/>
          <w:right w:val="single" w:sz="4" w:space="0" w:color="F0AB00" w:themeColor="accent6"/>
          <w:insideH w:val="nil"/>
        </w:tcBorders>
        <w:shd w:val="clear" w:color="auto" w:fill="F0AB00" w:themeFill="accent6"/>
      </w:tcPr>
    </w:tblStylePr>
    <w:tblStylePr w:type="lastRow">
      <w:rPr>
        <w:b/>
        <w:bCs/>
      </w:rPr>
      <w:tblPr/>
      <w:tcPr>
        <w:tcBorders>
          <w:top w:val="double" w:sz="4" w:space="0" w:color="FFCF5D" w:themeColor="accent6" w:themeTint="99"/>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ListTable5Dark1">
    <w:name w:val="List Table 5 Dark1"/>
    <w:basedOn w:val="TableNormal"/>
    <w:uiPriority w:val="50"/>
    <w:semiHidden/>
    <w:rsid w:val="00815342"/>
    <w:pPr>
      <w:spacing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semiHidden/>
    <w:rsid w:val="00815342"/>
    <w:pPr>
      <w:spacing w:line="240" w:lineRule="auto"/>
    </w:pPr>
    <w:rPr>
      <w:color w:val="FFFFFF" w:themeColor="background1"/>
    </w:rPr>
    <w:tblPr>
      <w:tblStyleRowBandSize w:val="1"/>
      <w:tblStyleColBandSize w:val="1"/>
      <w:tblBorders>
        <w:top w:val="single" w:sz="24" w:space="0" w:color="00428B" w:themeColor="accent1"/>
        <w:left w:val="single" w:sz="24" w:space="0" w:color="00428B" w:themeColor="accent1"/>
        <w:bottom w:val="single" w:sz="24" w:space="0" w:color="00428B" w:themeColor="accent1"/>
        <w:right w:val="single" w:sz="24" w:space="0" w:color="00428B" w:themeColor="accent1"/>
      </w:tblBorders>
    </w:tblPr>
    <w:tcPr>
      <w:shd w:val="clear" w:color="auto" w:fill="00428B"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semiHidden/>
    <w:rsid w:val="00815342"/>
    <w:pPr>
      <w:spacing w:line="240" w:lineRule="auto"/>
    </w:pPr>
    <w:rPr>
      <w:color w:val="FFFFFF" w:themeColor="background1"/>
    </w:rPr>
    <w:tblPr>
      <w:tblStyleRowBandSize w:val="1"/>
      <w:tblStyleColBandSize w:val="1"/>
      <w:tblBorders>
        <w:top w:val="single" w:sz="24" w:space="0" w:color="0092D7" w:themeColor="accent2"/>
        <w:left w:val="single" w:sz="24" w:space="0" w:color="0092D7" w:themeColor="accent2"/>
        <w:bottom w:val="single" w:sz="24" w:space="0" w:color="0092D7" w:themeColor="accent2"/>
        <w:right w:val="single" w:sz="24" w:space="0" w:color="0092D7" w:themeColor="accent2"/>
      </w:tblBorders>
    </w:tblPr>
    <w:tcPr>
      <w:shd w:val="clear" w:color="auto" w:fill="0092D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semiHidden/>
    <w:rsid w:val="00815342"/>
    <w:pPr>
      <w:spacing w:line="240" w:lineRule="auto"/>
    </w:pPr>
    <w:rPr>
      <w:color w:val="FFFFFF" w:themeColor="background1"/>
    </w:rPr>
    <w:tblPr>
      <w:tblStyleRowBandSize w:val="1"/>
      <w:tblStyleColBandSize w:val="1"/>
      <w:tblBorders>
        <w:top w:val="single" w:sz="24" w:space="0" w:color="46C2D7" w:themeColor="accent3"/>
        <w:left w:val="single" w:sz="24" w:space="0" w:color="46C2D7" w:themeColor="accent3"/>
        <w:bottom w:val="single" w:sz="24" w:space="0" w:color="46C2D7" w:themeColor="accent3"/>
        <w:right w:val="single" w:sz="24" w:space="0" w:color="46C2D7" w:themeColor="accent3"/>
      </w:tblBorders>
    </w:tblPr>
    <w:tcPr>
      <w:shd w:val="clear" w:color="auto" w:fill="46C2D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semiHidden/>
    <w:rsid w:val="00815342"/>
    <w:pPr>
      <w:spacing w:line="240" w:lineRule="auto"/>
    </w:pPr>
    <w:rPr>
      <w:color w:val="FFFFFF" w:themeColor="background1"/>
    </w:rPr>
    <w:tblPr>
      <w:tblStyleRowBandSize w:val="1"/>
      <w:tblStyleColBandSize w:val="1"/>
      <w:tblBorders>
        <w:top w:val="single" w:sz="24" w:space="0" w:color="75BB19" w:themeColor="accent4"/>
        <w:left w:val="single" w:sz="24" w:space="0" w:color="75BB19" w:themeColor="accent4"/>
        <w:bottom w:val="single" w:sz="24" w:space="0" w:color="75BB19" w:themeColor="accent4"/>
        <w:right w:val="single" w:sz="24" w:space="0" w:color="75BB19" w:themeColor="accent4"/>
      </w:tblBorders>
    </w:tblPr>
    <w:tcPr>
      <w:shd w:val="clear" w:color="auto" w:fill="75BB1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semiHidden/>
    <w:rsid w:val="00815342"/>
    <w:pPr>
      <w:spacing w:line="240" w:lineRule="auto"/>
    </w:pPr>
    <w:rPr>
      <w:color w:val="FFFFFF" w:themeColor="background1"/>
    </w:rPr>
    <w:tblPr>
      <w:tblStyleRowBandSize w:val="1"/>
      <w:tblStyleColBandSize w:val="1"/>
      <w:tblBorders>
        <w:top w:val="single" w:sz="24" w:space="0" w:color="C2D300" w:themeColor="accent5"/>
        <w:left w:val="single" w:sz="24" w:space="0" w:color="C2D300" w:themeColor="accent5"/>
        <w:bottom w:val="single" w:sz="24" w:space="0" w:color="C2D300" w:themeColor="accent5"/>
        <w:right w:val="single" w:sz="24" w:space="0" w:color="C2D300" w:themeColor="accent5"/>
      </w:tblBorders>
    </w:tblPr>
    <w:tcPr>
      <w:shd w:val="clear" w:color="auto" w:fill="C2D30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semiHidden/>
    <w:rsid w:val="00815342"/>
    <w:pPr>
      <w:spacing w:line="240" w:lineRule="auto"/>
    </w:pPr>
    <w:rPr>
      <w:color w:val="FFFFFF" w:themeColor="background1"/>
    </w:rPr>
    <w:tblPr>
      <w:tblStyleRowBandSize w:val="1"/>
      <w:tblStyleColBandSize w:val="1"/>
      <w:tblBorders>
        <w:top w:val="single" w:sz="24" w:space="0" w:color="F0AB00" w:themeColor="accent6"/>
        <w:left w:val="single" w:sz="24" w:space="0" w:color="F0AB00" w:themeColor="accent6"/>
        <w:bottom w:val="single" w:sz="24" w:space="0" w:color="F0AB00" w:themeColor="accent6"/>
        <w:right w:val="single" w:sz="24" w:space="0" w:color="F0AB00" w:themeColor="accent6"/>
      </w:tblBorders>
    </w:tblPr>
    <w:tcPr>
      <w:shd w:val="clear" w:color="auto" w:fill="F0AB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semiHidden/>
    <w:rsid w:val="00815342"/>
    <w:pPr>
      <w:spacing w:line="240" w:lineRule="auto"/>
    </w:p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ListTable6Colorful-Accent11">
    <w:name w:val="List Table 6 Colorful - Accent 11"/>
    <w:basedOn w:val="TableNormal"/>
    <w:uiPriority w:val="51"/>
    <w:semiHidden/>
    <w:rsid w:val="00815342"/>
    <w:pPr>
      <w:spacing w:line="240" w:lineRule="auto"/>
    </w:pPr>
    <w:rPr>
      <w:color w:val="003168" w:themeColor="accent1" w:themeShade="BF"/>
    </w:rPr>
    <w:tblPr>
      <w:tblStyleRowBandSize w:val="1"/>
      <w:tblStyleColBandSize w:val="1"/>
      <w:tblBorders>
        <w:top w:val="single" w:sz="4" w:space="0" w:color="00428B" w:themeColor="accent1"/>
        <w:bottom w:val="single" w:sz="4" w:space="0" w:color="00428B" w:themeColor="accent1"/>
      </w:tblBorders>
    </w:tblPr>
    <w:tblStylePr w:type="firstRow">
      <w:rPr>
        <w:b/>
        <w:bCs/>
      </w:rPr>
      <w:tblPr/>
      <w:tcPr>
        <w:tcBorders>
          <w:bottom w:val="single" w:sz="4" w:space="0" w:color="00428B" w:themeColor="accent1"/>
        </w:tcBorders>
      </w:tcPr>
    </w:tblStylePr>
    <w:tblStylePr w:type="lastRow">
      <w:rPr>
        <w:b/>
        <w:bCs/>
      </w:rPr>
      <w:tblPr/>
      <w:tcPr>
        <w:tcBorders>
          <w:top w:val="double" w:sz="4" w:space="0" w:color="00428B" w:themeColor="accent1"/>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ListTable6Colorful-Accent21">
    <w:name w:val="List Table 6 Colorful - Accent 21"/>
    <w:basedOn w:val="TableNormal"/>
    <w:uiPriority w:val="51"/>
    <w:semiHidden/>
    <w:rsid w:val="00815342"/>
    <w:pPr>
      <w:spacing w:line="240" w:lineRule="auto"/>
    </w:pPr>
    <w:rPr>
      <w:color w:val="006DA1" w:themeColor="accent2" w:themeShade="BF"/>
    </w:rPr>
    <w:tblPr>
      <w:tblStyleRowBandSize w:val="1"/>
      <w:tblStyleColBandSize w:val="1"/>
      <w:tblBorders>
        <w:top w:val="single" w:sz="4" w:space="0" w:color="0092D7" w:themeColor="accent2"/>
        <w:bottom w:val="single" w:sz="4" w:space="0" w:color="0092D7" w:themeColor="accent2"/>
      </w:tblBorders>
    </w:tblPr>
    <w:tblStylePr w:type="firstRow">
      <w:rPr>
        <w:b/>
        <w:bCs/>
      </w:rPr>
      <w:tblPr/>
      <w:tcPr>
        <w:tcBorders>
          <w:bottom w:val="single" w:sz="4" w:space="0" w:color="0092D7" w:themeColor="accent2"/>
        </w:tcBorders>
      </w:tcPr>
    </w:tblStylePr>
    <w:tblStylePr w:type="lastRow">
      <w:rPr>
        <w:b/>
        <w:bCs/>
      </w:rPr>
      <w:tblPr/>
      <w:tcPr>
        <w:tcBorders>
          <w:top w:val="double" w:sz="4" w:space="0" w:color="0092D7" w:themeColor="accent2"/>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ListTable6Colorful-Accent31">
    <w:name w:val="List Table 6 Colorful - Accent 31"/>
    <w:basedOn w:val="TableNormal"/>
    <w:uiPriority w:val="51"/>
    <w:semiHidden/>
    <w:rsid w:val="00815342"/>
    <w:pPr>
      <w:spacing w:line="240" w:lineRule="auto"/>
    </w:pPr>
    <w:rPr>
      <w:color w:val="269BAF" w:themeColor="accent3" w:themeShade="BF"/>
    </w:rPr>
    <w:tblPr>
      <w:tblStyleRowBandSize w:val="1"/>
      <w:tblStyleColBandSize w:val="1"/>
      <w:tblBorders>
        <w:top w:val="single" w:sz="4" w:space="0" w:color="46C2D7" w:themeColor="accent3"/>
        <w:bottom w:val="single" w:sz="4" w:space="0" w:color="46C2D7" w:themeColor="accent3"/>
      </w:tblBorders>
    </w:tblPr>
    <w:tblStylePr w:type="firstRow">
      <w:rPr>
        <w:b/>
        <w:bCs/>
      </w:rPr>
      <w:tblPr/>
      <w:tcPr>
        <w:tcBorders>
          <w:bottom w:val="single" w:sz="4" w:space="0" w:color="46C2D7" w:themeColor="accent3"/>
        </w:tcBorders>
      </w:tcPr>
    </w:tblStylePr>
    <w:tblStylePr w:type="lastRow">
      <w:rPr>
        <w:b/>
        <w:bCs/>
      </w:rPr>
      <w:tblPr/>
      <w:tcPr>
        <w:tcBorders>
          <w:top w:val="double" w:sz="4" w:space="0" w:color="46C2D7" w:themeColor="accent3"/>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ListTable6Colorful-Accent41">
    <w:name w:val="List Table 6 Colorful - Accent 41"/>
    <w:basedOn w:val="TableNormal"/>
    <w:uiPriority w:val="51"/>
    <w:semiHidden/>
    <w:rsid w:val="00815342"/>
    <w:pPr>
      <w:spacing w:line="240" w:lineRule="auto"/>
    </w:pPr>
    <w:rPr>
      <w:color w:val="578B12" w:themeColor="accent4" w:themeShade="BF"/>
    </w:rPr>
    <w:tblPr>
      <w:tblStyleRowBandSize w:val="1"/>
      <w:tblStyleColBandSize w:val="1"/>
      <w:tblBorders>
        <w:top w:val="single" w:sz="4" w:space="0" w:color="75BB19" w:themeColor="accent4"/>
        <w:bottom w:val="single" w:sz="4" w:space="0" w:color="75BB19" w:themeColor="accent4"/>
      </w:tblBorders>
    </w:tblPr>
    <w:tblStylePr w:type="firstRow">
      <w:rPr>
        <w:b/>
        <w:bCs/>
      </w:rPr>
      <w:tblPr/>
      <w:tcPr>
        <w:tcBorders>
          <w:bottom w:val="single" w:sz="4" w:space="0" w:color="75BB19" w:themeColor="accent4"/>
        </w:tcBorders>
      </w:tcPr>
    </w:tblStylePr>
    <w:tblStylePr w:type="lastRow">
      <w:rPr>
        <w:b/>
        <w:bCs/>
      </w:rPr>
      <w:tblPr/>
      <w:tcPr>
        <w:tcBorders>
          <w:top w:val="double" w:sz="4" w:space="0" w:color="75BB19" w:themeColor="accent4"/>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ListTable6Colorful-Accent51">
    <w:name w:val="List Table 6 Colorful - Accent 51"/>
    <w:basedOn w:val="TableNormal"/>
    <w:uiPriority w:val="51"/>
    <w:semiHidden/>
    <w:rsid w:val="00815342"/>
    <w:pPr>
      <w:spacing w:line="240" w:lineRule="auto"/>
    </w:pPr>
    <w:rPr>
      <w:color w:val="909E00" w:themeColor="accent5" w:themeShade="BF"/>
    </w:rPr>
    <w:tblPr>
      <w:tblStyleRowBandSize w:val="1"/>
      <w:tblStyleColBandSize w:val="1"/>
      <w:tblBorders>
        <w:top w:val="single" w:sz="4" w:space="0" w:color="C2D300" w:themeColor="accent5"/>
        <w:bottom w:val="single" w:sz="4" w:space="0" w:color="C2D300" w:themeColor="accent5"/>
      </w:tblBorders>
    </w:tblPr>
    <w:tblStylePr w:type="firstRow">
      <w:rPr>
        <w:b/>
        <w:bCs/>
      </w:rPr>
      <w:tblPr/>
      <w:tcPr>
        <w:tcBorders>
          <w:bottom w:val="single" w:sz="4" w:space="0" w:color="C2D300" w:themeColor="accent5"/>
        </w:tcBorders>
      </w:tcPr>
    </w:tblStylePr>
    <w:tblStylePr w:type="lastRow">
      <w:rPr>
        <w:b/>
        <w:bCs/>
      </w:rPr>
      <w:tblPr/>
      <w:tcPr>
        <w:tcBorders>
          <w:top w:val="double" w:sz="4" w:space="0" w:color="C2D300" w:themeColor="accent5"/>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ListTable6Colorful-Accent61">
    <w:name w:val="List Table 6 Colorful - Accent 61"/>
    <w:basedOn w:val="TableNormal"/>
    <w:uiPriority w:val="51"/>
    <w:semiHidden/>
    <w:rsid w:val="00815342"/>
    <w:pPr>
      <w:spacing w:line="240" w:lineRule="auto"/>
    </w:pPr>
    <w:rPr>
      <w:color w:val="B37F00" w:themeColor="accent6" w:themeShade="BF"/>
    </w:rPr>
    <w:tblPr>
      <w:tblStyleRowBandSize w:val="1"/>
      <w:tblStyleColBandSize w:val="1"/>
      <w:tblBorders>
        <w:top w:val="single" w:sz="4" w:space="0" w:color="F0AB00" w:themeColor="accent6"/>
        <w:bottom w:val="single" w:sz="4" w:space="0" w:color="F0AB00" w:themeColor="accent6"/>
      </w:tblBorders>
    </w:tblPr>
    <w:tblStylePr w:type="firstRow">
      <w:rPr>
        <w:b/>
        <w:bCs/>
      </w:rPr>
      <w:tblPr/>
      <w:tcPr>
        <w:tcBorders>
          <w:bottom w:val="single" w:sz="4" w:space="0" w:color="F0AB00" w:themeColor="accent6"/>
        </w:tcBorders>
      </w:tcPr>
    </w:tblStylePr>
    <w:tblStylePr w:type="lastRow">
      <w:rPr>
        <w:b/>
        <w:bCs/>
      </w:rPr>
      <w:tblPr/>
      <w:tcPr>
        <w:tcBorders>
          <w:top w:val="double" w:sz="4" w:space="0" w:color="F0AB00" w:themeColor="accent6"/>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ListTable7Colorful1">
    <w:name w:val="List Table 7 Colorful1"/>
    <w:basedOn w:val="TableNormal"/>
    <w:uiPriority w:val="52"/>
    <w:semiHidden/>
    <w:rsid w:val="00815342"/>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semiHidden/>
    <w:rsid w:val="00815342"/>
    <w:pPr>
      <w:spacing w:line="240" w:lineRule="auto"/>
    </w:pPr>
    <w:rPr>
      <w:color w:val="003168"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428B"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428B"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428B"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428B" w:themeColor="accent1"/>
        </w:tcBorders>
        <w:shd w:val="clear" w:color="auto" w:fill="FFFFFF" w:themeFill="background1"/>
      </w:tcPr>
    </w:tblStylePr>
    <w:tblStylePr w:type="band1Vert">
      <w:tblPr/>
      <w:tcPr>
        <w:shd w:val="clear" w:color="auto" w:fill="B4D7FF" w:themeFill="accent1" w:themeFillTint="33"/>
      </w:tcPr>
    </w:tblStylePr>
    <w:tblStylePr w:type="band1Horz">
      <w:tblPr/>
      <w:tcPr>
        <w:shd w:val="clear" w:color="auto" w:fill="B4D7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semiHidden/>
    <w:rsid w:val="00815342"/>
    <w:pPr>
      <w:spacing w:line="240" w:lineRule="auto"/>
    </w:pPr>
    <w:rPr>
      <w:color w:val="006DA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2D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2D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2D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2D7" w:themeColor="accent2"/>
        </w:tcBorders>
        <w:shd w:val="clear" w:color="auto" w:fill="FFFFFF" w:themeFill="background1"/>
      </w:tcPr>
    </w:tblStylePr>
    <w:tblStylePr w:type="band1Vert">
      <w:tblPr/>
      <w:tcPr>
        <w:shd w:val="clear" w:color="auto" w:fill="C4ECFF" w:themeFill="accent2" w:themeFillTint="33"/>
      </w:tcPr>
    </w:tblStylePr>
    <w:tblStylePr w:type="band1Horz">
      <w:tblPr/>
      <w:tcPr>
        <w:shd w:val="clear" w:color="auto" w:fill="C4EC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semiHidden/>
    <w:rsid w:val="00815342"/>
    <w:pPr>
      <w:spacing w:line="240" w:lineRule="auto"/>
    </w:pPr>
    <w:rPr>
      <w:color w:val="269BA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6C2D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6C2D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6C2D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6C2D7" w:themeColor="accent3"/>
        </w:tcBorders>
        <w:shd w:val="clear" w:color="auto" w:fill="FFFFFF" w:themeFill="background1"/>
      </w:tcPr>
    </w:tblStylePr>
    <w:tblStylePr w:type="band1Vert">
      <w:tblPr/>
      <w:tcPr>
        <w:shd w:val="clear" w:color="auto" w:fill="DAF2F7" w:themeFill="accent3" w:themeFillTint="33"/>
      </w:tcPr>
    </w:tblStylePr>
    <w:tblStylePr w:type="band1Horz">
      <w:tblPr/>
      <w:tcPr>
        <w:shd w:val="clear" w:color="auto" w:fill="DAF2F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semiHidden/>
    <w:rsid w:val="00815342"/>
    <w:pPr>
      <w:spacing w:line="240" w:lineRule="auto"/>
    </w:pPr>
    <w:rPr>
      <w:color w:val="578B1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5BB1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5BB1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5BB1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5BB19" w:themeColor="accent4"/>
        </w:tcBorders>
        <w:shd w:val="clear" w:color="auto" w:fill="FFFFFF" w:themeFill="background1"/>
      </w:tcPr>
    </w:tblStylePr>
    <w:tblStylePr w:type="band1Vert">
      <w:tblPr/>
      <w:tcPr>
        <w:shd w:val="clear" w:color="auto" w:fill="E4F8CA" w:themeFill="accent4" w:themeFillTint="33"/>
      </w:tcPr>
    </w:tblStylePr>
    <w:tblStylePr w:type="band1Horz">
      <w:tblPr/>
      <w:tcPr>
        <w:shd w:val="clear" w:color="auto" w:fill="E4F8C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semiHidden/>
    <w:rsid w:val="00815342"/>
    <w:pPr>
      <w:spacing w:line="240" w:lineRule="auto"/>
    </w:pPr>
    <w:rPr>
      <w:color w:val="909E0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2D30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2D30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2D30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2D300" w:themeColor="accent5"/>
        </w:tcBorders>
        <w:shd w:val="clear" w:color="auto" w:fill="FFFFFF" w:themeFill="background1"/>
      </w:tcPr>
    </w:tblStylePr>
    <w:tblStylePr w:type="band1Vert">
      <w:tblPr/>
      <w:tcPr>
        <w:shd w:val="clear" w:color="auto" w:fill="FAFFC3" w:themeFill="accent5" w:themeFillTint="33"/>
      </w:tcPr>
    </w:tblStylePr>
    <w:tblStylePr w:type="band1Horz">
      <w:tblPr/>
      <w:tcPr>
        <w:shd w:val="clear" w:color="auto" w:fill="FAFFC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semiHidden/>
    <w:rsid w:val="00815342"/>
    <w:pPr>
      <w:spacing w:line="240" w:lineRule="auto"/>
    </w:pPr>
    <w:rPr>
      <w:color w:val="B37F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AB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AB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AB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AB00" w:themeColor="accent6"/>
        </w:tcBorders>
        <w:shd w:val="clear" w:color="auto" w:fill="FFFFFF" w:themeFill="background1"/>
      </w:tcPr>
    </w:tblStylePr>
    <w:tblStylePr w:type="band1Vert">
      <w:tblPr/>
      <w:tcPr>
        <w:shd w:val="clear" w:color="auto" w:fill="FFEFC9" w:themeFill="accent6" w:themeFillTint="33"/>
      </w:tcPr>
    </w:tblStylePr>
    <w:tblStylePr w:type="band1Horz">
      <w:tblPr/>
      <w:tcPr>
        <w:shd w:val="clear" w:color="auto" w:fill="FFEFC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815342"/>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815342"/>
    <w:pPr>
      <w:spacing w:line="240" w:lineRule="auto"/>
    </w:pPr>
    <w:tblPr>
      <w:tblStyleRowBandSize w:val="1"/>
      <w:tblStyleColBandSize w:val="1"/>
      <w:tblBorders>
        <w:top w:val="single" w:sz="8" w:space="0" w:color="006EE8" w:themeColor="accent1" w:themeTint="BF"/>
        <w:left w:val="single" w:sz="8" w:space="0" w:color="006EE8" w:themeColor="accent1" w:themeTint="BF"/>
        <w:bottom w:val="single" w:sz="8" w:space="0" w:color="006EE8" w:themeColor="accent1" w:themeTint="BF"/>
        <w:right w:val="single" w:sz="8" w:space="0" w:color="006EE8" w:themeColor="accent1" w:themeTint="BF"/>
        <w:insideH w:val="single" w:sz="8" w:space="0" w:color="006EE8" w:themeColor="accent1" w:themeTint="BF"/>
        <w:insideV w:val="single" w:sz="8" w:space="0" w:color="006EE8" w:themeColor="accent1" w:themeTint="BF"/>
      </w:tblBorders>
    </w:tblPr>
    <w:tcPr>
      <w:shd w:val="clear" w:color="auto" w:fill="A3CEFF" w:themeFill="accent1" w:themeFillTint="3F"/>
    </w:tcPr>
    <w:tblStylePr w:type="firstRow">
      <w:rPr>
        <w:b/>
        <w:bCs/>
      </w:rPr>
    </w:tblStylePr>
    <w:tblStylePr w:type="lastRow">
      <w:rPr>
        <w:b/>
        <w:bCs/>
      </w:rPr>
      <w:tblPr/>
      <w:tcPr>
        <w:tcBorders>
          <w:top w:val="single" w:sz="18" w:space="0" w:color="006EE8" w:themeColor="accent1" w:themeTint="BF"/>
        </w:tcBorders>
      </w:tcPr>
    </w:tblStylePr>
    <w:tblStylePr w:type="firstCol">
      <w:rPr>
        <w:b/>
        <w:bCs/>
      </w:rPr>
    </w:tblStylePr>
    <w:tblStylePr w:type="lastCol">
      <w:rPr>
        <w:b/>
        <w:bCs/>
      </w:rPr>
    </w:tblStylePr>
    <w:tblStylePr w:type="band1Vert">
      <w:tblPr/>
      <w:tcPr>
        <w:shd w:val="clear" w:color="auto" w:fill="469DFF" w:themeFill="accent1" w:themeFillTint="7F"/>
      </w:tcPr>
    </w:tblStylePr>
    <w:tblStylePr w:type="band1Horz">
      <w:tblPr/>
      <w:tcPr>
        <w:shd w:val="clear" w:color="auto" w:fill="469DFF" w:themeFill="accent1" w:themeFillTint="7F"/>
      </w:tcPr>
    </w:tblStylePr>
  </w:style>
  <w:style w:type="table" w:styleId="MediumGrid1-Accent2">
    <w:name w:val="Medium Grid 1 Accent 2"/>
    <w:basedOn w:val="TableNormal"/>
    <w:uiPriority w:val="67"/>
    <w:semiHidden/>
    <w:rsid w:val="00815342"/>
    <w:pPr>
      <w:spacing w:line="240" w:lineRule="auto"/>
    </w:pPr>
    <w:tblPr>
      <w:tblStyleRowBandSize w:val="1"/>
      <w:tblStyleColBandSize w:val="1"/>
      <w:tblBorders>
        <w:top w:val="single" w:sz="8" w:space="0" w:color="22B7FF" w:themeColor="accent2" w:themeTint="BF"/>
        <w:left w:val="single" w:sz="8" w:space="0" w:color="22B7FF" w:themeColor="accent2" w:themeTint="BF"/>
        <w:bottom w:val="single" w:sz="8" w:space="0" w:color="22B7FF" w:themeColor="accent2" w:themeTint="BF"/>
        <w:right w:val="single" w:sz="8" w:space="0" w:color="22B7FF" w:themeColor="accent2" w:themeTint="BF"/>
        <w:insideH w:val="single" w:sz="8" w:space="0" w:color="22B7FF" w:themeColor="accent2" w:themeTint="BF"/>
        <w:insideV w:val="single" w:sz="8" w:space="0" w:color="22B7FF" w:themeColor="accent2" w:themeTint="BF"/>
      </w:tblBorders>
    </w:tblPr>
    <w:tcPr>
      <w:shd w:val="clear" w:color="auto" w:fill="B6E7FF" w:themeFill="accent2" w:themeFillTint="3F"/>
    </w:tcPr>
    <w:tblStylePr w:type="firstRow">
      <w:rPr>
        <w:b/>
        <w:bCs/>
      </w:rPr>
    </w:tblStylePr>
    <w:tblStylePr w:type="lastRow">
      <w:rPr>
        <w:b/>
        <w:bCs/>
      </w:rPr>
      <w:tblPr/>
      <w:tcPr>
        <w:tcBorders>
          <w:top w:val="single" w:sz="18" w:space="0" w:color="22B7FF" w:themeColor="accent2" w:themeTint="BF"/>
        </w:tcBorders>
      </w:tcPr>
    </w:tblStylePr>
    <w:tblStylePr w:type="firstCol">
      <w:rPr>
        <w:b/>
        <w:bCs/>
      </w:rPr>
    </w:tblStylePr>
    <w:tblStylePr w:type="lastCol">
      <w:rPr>
        <w:b/>
        <w:bCs/>
      </w:rPr>
    </w:tblStylePr>
    <w:tblStylePr w:type="band1Vert">
      <w:tblPr/>
      <w:tcPr>
        <w:shd w:val="clear" w:color="auto" w:fill="6CCFFF" w:themeFill="accent2" w:themeFillTint="7F"/>
      </w:tcPr>
    </w:tblStylePr>
    <w:tblStylePr w:type="band1Horz">
      <w:tblPr/>
      <w:tcPr>
        <w:shd w:val="clear" w:color="auto" w:fill="6CCFFF" w:themeFill="accent2" w:themeFillTint="7F"/>
      </w:tcPr>
    </w:tblStylePr>
  </w:style>
  <w:style w:type="table" w:styleId="MediumGrid1-Accent3">
    <w:name w:val="Medium Grid 1 Accent 3"/>
    <w:basedOn w:val="TableNormal"/>
    <w:uiPriority w:val="67"/>
    <w:semiHidden/>
    <w:rsid w:val="00815342"/>
    <w:pPr>
      <w:spacing w:line="240" w:lineRule="auto"/>
    </w:pPr>
    <w:tblPr>
      <w:tblStyleRowBandSize w:val="1"/>
      <w:tblStyleColBandSize w:val="1"/>
      <w:tblBorders>
        <w:top w:val="single" w:sz="8" w:space="0" w:color="74D1E1" w:themeColor="accent3" w:themeTint="BF"/>
        <w:left w:val="single" w:sz="8" w:space="0" w:color="74D1E1" w:themeColor="accent3" w:themeTint="BF"/>
        <w:bottom w:val="single" w:sz="8" w:space="0" w:color="74D1E1" w:themeColor="accent3" w:themeTint="BF"/>
        <w:right w:val="single" w:sz="8" w:space="0" w:color="74D1E1" w:themeColor="accent3" w:themeTint="BF"/>
        <w:insideH w:val="single" w:sz="8" w:space="0" w:color="74D1E1" w:themeColor="accent3" w:themeTint="BF"/>
        <w:insideV w:val="single" w:sz="8" w:space="0" w:color="74D1E1" w:themeColor="accent3" w:themeTint="BF"/>
      </w:tblBorders>
    </w:tblPr>
    <w:tcPr>
      <w:shd w:val="clear" w:color="auto" w:fill="D1EFF5" w:themeFill="accent3" w:themeFillTint="3F"/>
    </w:tcPr>
    <w:tblStylePr w:type="firstRow">
      <w:rPr>
        <w:b/>
        <w:bCs/>
      </w:rPr>
    </w:tblStylePr>
    <w:tblStylePr w:type="lastRow">
      <w:rPr>
        <w:b/>
        <w:bCs/>
      </w:rPr>
      <w:tblPr/>
      <w:tcPr>
        <w:tcBorders>
          <w:top w:val="single" w:sz="18" w:space="0" w:color="74D1E1" w:themeColor="accent3" w:themeTint="BF"/>
        </w:tcBorders>
      </w:tcPr>
    </w:tblStylePr>
    <w:tblStylePr w:type="firstCol">
      <w:rPr>
        <w:b/>
        <w:bCs/>
      </w:rPr>
    </w:tblStylePr>
    <w:tblStylePr w:type="lastCol">
      <w:rPr>
        <w:b/>
        <w:bCs/>
      </w:rPr>
    </w:tblStylePr>
    <w:tblStylePr w:type="band1Vert">
      <w:tblPr/>
      <w:tcPr>
        <w:shd w:val="clear" w:color="auto" w:fill="A2E0EB" w:themeFill="accent3" w:themeFillTint="7F"/>
      </w:tcPr>
    </w:tblStylePr>
    <w:tblStylePr w:type="band1Horz">
      <w:tblPr/>
      <w:tcPr>
        <w:shd w:val="clear" w:color="auto" w:fill="A2E0EB" w:themeFill="accent3" w:themeFillTint="7F"/>
      </w:tcPr>
    </w:tblStylePr>
  </w:style>
  <w:style w:type="table" w:styleId="MediumGrid1-Accent4">
    <w:name w:val="Medium Grid 1 Accent 4"/>
    <w:basedOn w:val="TableNormal"/>
    <w:uiPriority w:val="67"/>
    <w:semiHidden/>
    <w:rsid w:val="00815342"/>
    <w:pPr>
      <w:spacing w:line="240" w:lineRule="auto"/>
    </w:pPr>
    <w:tblPr>
      <w:tblStyleRowBandSize w:val="1"/>
      <w:tblStyleColBandSize w:val="1"/>
      <w:tblBorders>
        <w:top w:val="single" w:sz="8" w:space="0" w:color="9AE43A" w:themeColor="accent4" w:themeTint="BF"/>
        <w:left w:val="single" w:sz="8" w:space="0" w:color="9AE43A" w:themeColor="accent4" w:themeTint="BF"/>
        <w:bottom w:val="single" w:sz="8" w:space="0" w:color="9AE43A" w:themeColor="accent4" w:themeTint="BF"/>
        <w:right w:val="single" w:sz="8" w:space="0" w:color="9AE43A" w:themeColor="accent4" w:themeTint="BF"/>
        <w:insideH w:val="single" w:sz="8" w:space="0" w:color="9AE43A" w:themeColor="accent4" w:themeTint="BF"/>
        <w:insideV w:val="single" w:sz="8" w:space="0" w:color="9AE43A" w:themeColor="accent4" w:themeTint="BF"/>
      </w:tblBorders>
    </w:tblPr>
    <w:tcPr>
      <w:shd w:val="clear" w:color="auto" w:fill="DDF6BE" w:themeFill="accent4" w:themeFillTint="3F"/>
    </w:tcPr>
    <w:tblStylePr w:type="firstRow">
      <w:rPr>
        <w:b/>
        <w:bCs/>
      </w:rPr>
    </w:tblStylePr>
    <w:tblStylePr w:type="lastRow">
      <w:rPr>
        <w:b/>
        <w:bCs/>
      </w:rPr>
      <w:tblPr/>
      <w:tcPr>
        <w:tcBorders>
          <w:top w:val="single" w:sz="18" w:space="0" w:color="9AE43A" w:themeColor="accent4" w:themeTint="BF"/>
        </w:tcBorders>
      </w:tcPr>
    </w:tblStylePr>
    <w:tblStylePr w:type="firstCol">
      <w:rPr>
        <w:b/>
        <w:bCs/>
      </w:rPr>
    </w:tblStylePr>
    <w:tblStylePr w:type="lastCol">
      <w:rPr>
        <w:b/>
        <w:bCs/>
      </w:rPr>
    </w:tblStylePr>
    <w:tblStylePr w:type="band1Vert">
      <w:tblPr/>
      <w:tcPr>
        <w:shd w:val="clear" w:color="auto" w:fill="BCED7B" w:themeFill="accent4" w:themeFillTint="7F"/>
      </w:tcPr>
    </w:tblStylePr>
    <w:tblStylePr w:type="band1Horz">
      <w:tblPr/>
      <w:tcPr>
        <w:shd w:val="clear" w:color="auto" w:fill="BCED7B" w:themeFill="accent4" w:themeFillTint="7F"/>
      </w:tcPr>
    </w:tblStylePr>
  </w:style>
  <w:style w:type="table" w:styleId="MediumGrid1-Accent5">
    <w:name w:val="Medium Grid 1 Accent 5"/>
    <w:basedOn w:val="TableNormal"/>
    <w:uiPriority w:val="67"/>
    <w:semiHidden/>
    <w:rsid w:val="00815342"/>
    <w:pPr>
      <w:spacing w:line="240" w:lineRule="auto"/>
    </w:pPr>
    <w:tblPr>
      <w:tblStyleRowBandSize w:val="1"/>
      <w:tblStyleColBandSize w:val="1"/>
      <w:tblBorders>
        <w:top w:val="single" w:sz="8" w:space="0" w:color="ECFF1F" w:themeColor="accent5" w:themeTint="BF"/>
        <w:left w:val="single" w:sz="8" w:space="0" w:color="ECFF1F" w:themeColor="accent5" w:themeTint="BF"/>
        <w:bottom w:val="single" w:sz="8" w:space="0" w:color="ECFF1F" w:themeColor="accent5" w:themeTint="BF"/>
        <w:right w:val="single" w:sz="8" w:space="0" w:color="ECFF1F" w:themeColor="accent5" w:themeTint="BF"/>
        <w:insideH w:val="single" w:sz="8" w:space="0" w:color="ECFF1F" w:themeColor="accent5" w:themeTint="BF"/>
        <w:insideV w:val="single" w:sz="8" w:space="0" w:color="ECFF1F" w:themeColor="accent5" w:themeTint="BF"/>
      </w:tblBorders>
    </w:tblPr>
    <w:tcPr>
      <w:shd w:val="clear" w:color="auto" w:fill="F8FFB5" w:themeFill="accent5" w:themeFillTint="3F"/>
    </w:tcPr>
    <w:tblStylePr w:type="firstRow">
      <w:rPr>
        <w:b/>
        <w:bCs/>
      </w:rPr>
    </w:tblStylePr>
    <w:tblStylePr w:type="lastRow">
      <w:rPr>
        <w:b/>
        <w:bCs/>
      </w:rPr>
      <w:tblPr/>
      <w:tcPr>
        <w:tcBorders>
          <w:top w:val="single" w:sz="18" w:space="0" w:color="ECFF1F" w:themeColor="accent5" w:themeTint="BF"/>
        </w:tcBorders>
      </w:tcPr>
    </w:tblStylePr>
    <w:tblStylePr w:type="firstCol">
      <w:rPr>
        <w:b/>
        <w:bCs/>
      </w:rPr>
    </w:tblStylePr>
    <w:tblStylePr w:type="lastCol">
      <w:rPr>
        <w:b/>
        <w:bCs/>
      </w:rPr>
    </w:tblStylePr>
    <w:tblStylePr w:type="band1Vert">
      <w:tblPr/>
      <w:tcPr>
        <w:shd w:val="clear" w:color="auto" w:fill="F2FF6A" w:themeFill="accent5" w:themeFillTint="7F"/>
      </w:tcPr>
    </w:tblStylePr>
    <w:tblStylePr w:type="band1Horz">
      <w:tblPr/>
      <w:tcPr>
        <w:shd w:val="clear" w:color="auto" w:fill="F2FF6A" w:themeFill="accent5" w:themeFillTint="7F"/>
      </w:tcPr>
    </w:tblStylePr>
  </w:style>
  <w:style w:type="table" w:styleId="MediumGrid1-Accent6">
    <w:name w:val="Medium Grid 1 Accent 6"/>
    <w:basedOn w:val="TableNormal"/>
    <w:uiPriority w:val="67"/>
    <w:semiHidden/>
    <w:rsid w:val="00815342"/>
    <w:pPr>
      <w:spacing w:line="240" w:lineRule="auto"/>
    </w:pPr>
    <w:tblPr>
      <w:tblStyleRowBandSize w:val="1"/>
      <w:tblStyleColBandSize w:val="1"/>
      <w:tblBorders>
        <w:top w:val="single" w:sz="8" w:space="0" w:color="FFC434" w:themeColor="accent6" w:themeTint="BF"/>
        <w:left w:val="single" w:sz="8" w:space="0" w:color="FFC434" w:themeColor="accent6" w:themeTint="BF"/>
        <w:bottom w:val="single" w:sz="8" w:space="0" w:color="FFC434" w:themeColor="accent6" w:themeTint="BF"/>
        <w:right w:val="single" w:sz="8" w:space="0" w:color="FFC434" w:themeColor="accent6" w:themeTint="BF"/>
        <w:insideH w:val="single" w:sz="8" w:space="0" w:color="FFC434" w:themeColor="accent6" w:themeTint="BF"/>
        <w:insideV w:val="single" w:sz="8" w:space="0" w:color="FFC434" w:themeColor="accent6" w:themeTint="BF"/>
      </w:tblBorders>
    </w:tblPr>
    <w:tcPr>
      <w:shd w:val="clear" w:color="auto" w:fill="FFEBBC" w:themeFill="accent6" w:themeFillTint="3F"/>
    </w:tcPr>
    <w:tblStylePr w:type="firstRow">
      <w:rPr>
        <w:b/>
        <w:bCs/>
      </w:rPr>
    </w:tblStylePr>
    <w:tblStylePr w:type="lastRow">
      <w:rPr>
        <w:b/>
        <w:bCs/>
      </w:rPr>
      <w:tblPr/>
      <w:tcPr>
        <w:tcBorders>
          <w:top w:val="single" w:sz="18" w:space="0" w:color="FFC434" w:themeColor="accent6" w:themeTint="BF"/>
        </w:tcBorders>
      </w:tcPr>
    </w:tblStylePr>
    <w:tblStylePr w:type="firstCol">
      <w:rPr>
        <w:b/>
        <w:bCs/>
      </w:rPr>
    </w:tblStylePr>
    <w:tblStylePr w:type="lastCol">
      <w:rPr>
        <w:b/>
        <w:bCs/>
      </w:rPr>
    </w:tblStylePr>
    <w:tblStylePr w:type="band1Vert">
      <w:tblPr/>
      <w:tcPr>
        <w:shd w:val="clear" w:color="auto" w:fill="FFD778" w:themeFill="accent6" w:themeFillTint="7F"/>
      </w:tcPr>
    </w:tblStylePr>
    <w:tblStylePr w:type="band1Horz">
      <w:tblPr/>
      <w:tcPr>
        <w:shd w:val="clear" w:color="auto" w:fill="FFD778" w:themeFill="accent6" w:themeFillTint="7F"/>
      </w:tcPr>
    </w:tblStylePr>
  </w:style>
  <w:style w:type="table" w:styleId="MediumGrid2">
    <w:name w:val="Medium Grid 2"/>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00428B" w:themeColor="accent1"/>
        <w:left w:val="single" w:sz="8" w:space="0" w:color="00428B" w:themeColor="accent1"/>
        <w:bottom w:val="single" w:sz="8" w:space="0" w:color="00428B" w:themeColor="accent1"/>
        <w:right w:val="single" w:sz="8" w:space="0" w:color="00428B" w:themeColor="accent1"/>
        <w:insideH w:val="single" w:sz="8" w:space="0" w:color="00428B" w:themeColor="accent1"/>
        <w:insideV w:val="single" w:sz="8" w:space="0" w:color="00428B" w:themeColor="accent1"/>
      </w:tblBorders>
    </w:tblPr>
    <w:tcPr>
      <w:shd w:val="clear" w:color="auto" w:fill="A3CEFF" w:themeFill="accent1" w:themeFillTint="3F"/>
    </w:tcPr>
    <w:tblStylePr w:type="firstRow">
      <w:rPr>
        <w:b/>
        <w:bCs/>
        <w:color w:val="231F20" w:themeColor="text1"/>
      </w:rPr>
      <w:tblPr/>
      <w:tcPr>
        <w:shd w:val="clear" w:color="auto" w:fill="DAEBFF"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4D7FF" w:themeFill="accent1" w:themeFillTint="33"/>
      </w:tcPr>
    </w:tblStylePr>
    <w:tblStylePr w:type="band1Vert">
      <w:tblPr/>
      <w:tcPr>
        <w:shd w:val="clear" w:color="auto" w:fill="469DFF" w:themeFill="accent1" w:themeFillTint="7F"/>
      </w:tcPr>
    </w:tblStylePr>
    <w:tblStylePr w:type="band1Horz">
      <w:tblPr/>
      <w:tcPr>
        <w:tcBorders>
          <w:insideH w:val="single" w:sz="6" w:space="0" w:color="00428B" w:themeColor="accent1"/>
          <w:insideV w:val="single" w:sz="6" w:space="0" w:color="00428B" w:themeColor="accent1"/>
        </w:tcBorders>
        <w:shd w:val="clear" w:color="auto" w:fill="469D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0092D7" w:themeColor="accent2"/>
        <w:left w:val="single" w:sz="8" w:space="0" w:color="0092D7" w:themeColor="accent2"/>
        <w:bottom w:val="single" w:sz="8" w:space="0" w:color="0092D7" w:themeColor="accent2"/>
        <w:right w:val="single" w:sz="8" w:space="0" w:color="0092D7" w:themeColor="accent2"/>
        <w:insideH w:val="single" w:sz="8" w:space="0" w:color="0092D7" w:themeColor="accent2"/>
        <w:insideV w:val="single" w:sz="8" w:space="0" w:color="0092D7" w:themeColor="accent2"/>
      </w:tblBorders>
    </w:tblPr>
    <w:tcPr>
      <w:shd w:val="clear" w:color="auto" w:fill="B6E7FF" w:themeFill="accent2" w:themeFillTint="3F"/>
    </w:tcPr>
    <w:tblStylePr w:type="firstRow">
      <w:rPr>
        <w:b/>
        <w:bCs/>
        <w:color w:val="231F20" w:themeColor="text1"/>
      </w:rPr>
      <w:tblPr/>
      <w:tcPr>
        <w:shd w:val="clear" w:color="auto" w:fill="E2F5FF"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C4ECFF" w:themeFill="accent2" w:themeFillTint="33"/>
      </w:tcPr>
    </w:tblStylePr>
    <w:tblStylePr w:type="band1Vert">
      <w:tblPr/>
      <w:tcPr>
        <w:shd w:val="clear" w:color="auto" w:fill="6CCFFF" w:themeFill="accent2" w:themeFillTint="7F"/>
      </w:tcPr>
    </w:tblStylePr>
    <w:tblStylePr w:type="band1Horz">
      <w:tblPr/>
      <w:tcPr>
        <w:tcBorders>
          <w:insideH w:val="single" w:sz="6" w:space="0" w:color="0092D7" w:themeColor="accent2"/>
          <w:insideV w:val="single" w:sz="6" w:space="0" w:color="0092D7" w:themeColor="accent2"/>
        </w:tcBorders>
        <w:shd w:val="clear" w:color="auto" w:fill="6CCF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46C2D7" w:themeColor="accent3"/>
        <w:left w:val="single" w:sz="8" w:space="0" w:color="46C2D7" w:themeColor="accent3"/>
        <w:bottom w:val="single" w:sz="8" w:space="0" w:color="46C2D7" w:themeColor="accent3"/>
        <w:right w:val="single" w:sz="8" w:space="0" w:color="46C2D7" w:themeColor="accent3"/>
        <w:insideH w:val="single" w:sz="8" w:space="0" w:color="46C2D7" w:themeColor="accent3"/>
        <w:insideV w:val="single" w:sz="8" w:space="0" w:color="46C2D7" w:themeColor="accent3"/>
      </w:tblBorders>
    </w:tblPr>
    <w:tcPr>
      <w:shd w:val="clear" w:color="auto" w:fill="D1EFF5" w:themeFill="accent3" w:themeFillTint="3F"/>
    </w:tcPr>
    <w:tblStylePr w:type="firstRow">
      <w:rPr>
        <w:b/>
        <w:bCs/>
        <w:color w:val="231F20" w:themeColor="text1"/>
      </w:rPr>
      <w:tblPr/>
      <w:tcPr>
        <w:shd w:val="clear" w:color="auto" w:fill="ECF9FB"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AF2F7" w:themeFill="accent3" w:themeFillTint="33"/>
      </w:tcPr>
    </w:tblStylePr>
    <w:tblStylePr w:type="band1Vert">
      <w:tblPr/>
      <w:tcPr>
        <w:shd w:val="clear" w:color="auto" w:fill="A2E0EB" w:themeFill="accent3" w:themeFillTint="7F"/>
      </w:tcPr>
    </w:tblStylePr>
    <w:tblStylePr w:type="band1Horz">
      <w:tblPr/>
      <w:tcPr>
        <w:tcBorders>
          <w:insideH w:val="single" w:sz="6" w:space="0" w:color="46C2D7" w:themeColor="accent3"/>
          <w:insideV w:val="single" w:sz="6" w:space="0" w:color="46C2D7" w:themeColor="accent3"/>
        </w:tcBorders>
        <w:shd w:val="clear" w:color="auto" w:fill="A2E0EB"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75BB19" w:themeColor="accent4"/>
        <w:left w:val="single" w:sz="8" w:space="0" w:color="75BB19" w:themeColor="accent4"/>
        <w:bottom w:val="single" w:sz="8" w:space="0" w:color="75BB19" w:themeColor="accent4"/>
        <w:right w:val="single" w:sz="8" w:space="0" w:color="75BB19" w:themeColor="accent4"/>
        <w:insideH w:val="single" w:sz="8" w:space="0" w:color="75BB19" w:themeColor="accent4"/>
        <w:insideV w:val="single" w:sz="8" w:space="0" w:color="75BB19" w:themeColor="accent4"/>
      </w:tblBorders>
    </w:tblPr>
    <w:tcPr>
      <w:shd w:val="clear" w:color="auto" w:fill="DDF6BE" w:themeFill="accent4" w:themeFillTint="3F"/>
    </w:tcPr>
    <w:tblStylePr w:type="firstRow">
      <w:rPr>
        <w:b/>
        <w:bCs/>
        <w:color w:val="231F20" w:themeColor="text1"/>
      </w:rPr>
      <w:tblPr/>
      <w:tcPr>
        <w:shd w:val="clear" w:color="auto" w:fill="F1FBE5"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4F8CA" w:themeFill="accent4" w:themeFillTint="33"/>
      </w:tcPr>
    </w:tblStylePr>
    <w:tblStylePr w:type="band1Vert">
      <w:tblPr/>
      <w:tcPr>
        <w:shd w:val="clear" w:color="auto" w:fill="BCED7B" w:themeFill="accent4" w:themeFillTint="7F"/>
      </w:tcPr>
    </w:tblStylePr>
    <w:tblStylePr w:type="band1Horz">
      <w:tblPr/>
      <w:tcPr>
        <w:tcBorders>
          <w:insideH w:val="single" w:sz="6" w:space="0" w:color="75BB19" w:themeColor="accent4"/>
          <w:insideV w:val="single" w:sz="6" w:space="0" w:color="75BB19" w:themeColor="accent4"/>
        </w:tcBorders>
        <w:shd w:val="clear" w:color="auto" w:fill="BCED7B"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C2D300" w:themeColor="accent5"/>
        <w:left w:val="single" w:sz="8" w:space="0" w:color="C2D300" w:themeColor="accent5"/>
        <w:bottom w:val="single" w:sz="8" w:space="0" w:color="C2D300" w:themeColor="accent5"/>
        <w:right w:val="single" w:sz="8" w:space="0" w:color="C2D300" w:themeColor="accent5"/>
        <w:insideH w:val="single" w:sz="8" w:space="0" w:color="C2D300" w:themeColor="accent5"/>
        <w:insideV w:val="single" w:sz="8" w:space="0" w:color="C2D300" w:themeColor="accent5"/>
      </w:tblBorders>
    </w:tblPr>
    <w:tcPr>
      <w:shd w:val="clear" w:color="auto" w:fill="F8FFB5" w:themeFill="accent5" w:themeFillTint="3F"/>
    </w:tcPr>
    <w:tblStylePr w:type="firstRow">
      <w:rPr>
        <w:b/>
        <w:bCs/>
        <w:color w:val="231F20" w:themeColor="text1"/>
      </w:rPr>
      <w:tblPr/>
      <w:tcPr>
        <w:shd w:val="clear" w:color="auto" w:fill="FCFFE1"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AFFC3" w:themeFill="accent5" w:themeFillTint="33"/>
      </w:tcPr>
    </w:tblStylePr>
    <w:tblStylePr w:type="band1Vert">
      <w:tblPr/>
      <w:tcPr>
        <w:shd w:val="clear" w:color="auto" w:fill="F2FF6A" w:themeFill="accent5" w:themeFillTint="7F"/>
      </w:tcPr>
    </w:tblStylePr>
    <w:tblStylePr w:type="band1Horz">
      <w:tblPr/>
      <w:tcPr>
        <w:tcBorders>
          <w:insideH w:val="single" w:sz="6" w:space="0" w:color="C2D300" w:themeColor="accent5"/>
          <w:insideV w:val="single" w:sz="6" w:space="0" w:color="C2D300" w:themeColor="accent5"/>
        </w:tcBorders>
        <w:shd w:val="clear" w:color="auto" w:fill="F2FF6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F0AB00" w:themeColor="accent6"/>
        <w:left w:val="single" w:sz="8" w:space="0" w:color="F0AB00" w:themeColor="accent6"/>
        <w:bottom w:val="single" w:sz="8" w:space="0" w:color="F0AB00" w:themeColor="accent6"/>
        <w:right w:val="single" w:sz="8" w:space="0" w:color="F0AB00" w:themeColor="accent6"/>
        <w:insideH w:val="single" w:sz="8" w:space="0" w:color="F0AB00" w:themeColor="accent6"/>
        <w:insideV w:val="single" w:sz="8" w:space="0" w:color="F0AB00" w:themeColor="accent6"/>
      </w:tblBorders>
    </w:tblPr>
    <w:tcPr>
      <w:shd w:val="clear" w:color="auto" w:fill="FFEBBC" w:themeFill="accent6" w:themeFillTint="3F"/>
    </w:tcPr>
    <w:tblStylePr w:type="firstRow">
      <w:rPr>
        <w:b/>
        <w:bCs/>
        <w:color w:val="231F20" w:themeColor="text1"/>
      </w:rPr>
      <w:tblPr/>
      <w:tcPr>
        <w:shd w:val="clear" w:color="auto" w:fill="FFF7E4"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EFC9" w:themeFill="accent6" w:themeFillTint="33"/>
      </w:tcPr>
    </w:tblStylePr>
    <w:tblStylePr w:type="band1Vert">
      <w:tblPr/>
      <w:tcPr>
        <w:shd w:val="clear" w:color="auto" w:fill="FFD778" w:themeFill="accent6" w:themeFillTint="7F"/>
      </w:tcPr>
    </w:tblStylePr>
    <w:tblStylePr w:type="band1Horz">
      <w:tblPr/>
      <w:tcPr>
        <w:tcBorders>
          <w:insideH w:val="single" w:sz="6" w:space="0" w:color="F0AB00" w:themeColor="accent6"/>
          <w:insideV w:val="single" w:sz="6" w:space="0" w:color="F0AB00" w:themeColor="accent6"/>
        </w:tcBorders>
        <w:shd w:val="clear" w:color="auto" w:fill="FFD778"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3CE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28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28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28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28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69D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69DFF" w:themeFill="accent1" w:themeFillTint="7F"/>
      </w:tcPr>
    </w:tblStylePr>
  </w:style>
  <w:style w:type="table" w:styleId="MediumGrid3-Accent2">
    <w:name w:val="Medium Grid 3 Accent 2"/>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6E7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2D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2D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2D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2D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CCF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CCFFF" w:themeFill="accent2" w:themeFillTint="7F"/>
      </w:tcPr>
    </w:tblStylePr>
  </w:style>
  <w:style w:type="table" w:styleId="MediumGrid3-Accent3">
    <w:name w:val="Medium Grid 3 Accent 3"/>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EFF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6C2D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6C2D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6C2D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6C2D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2E0EB"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2E0EB" w:themeFill="accent3" w:themeFillTint="7F"/>
      </w:tcPr>
    </w:tblStylePr>
  </w:style>
  <w:style w:type="table" w:styleId="MediumGrid3-Accent4">
    <w:name w:val="Medium Grid 3 Accent 4"/>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F6B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BB1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BB1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BB1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BB1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ED7B"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ED7B" w:themeFill="accent4" w:themeFillTint="7F"/>
      </w:tcPr>
    </w:tblStylePr>
  </w:style>
  <w:style w:type="table" w:styleId="MediumGrid3-Accent5">
    <w:name w:val="Medium Grid 3 Accent 5"/>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FFB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2D30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2D30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2D30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2D30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FF6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FF6A" w:themeFill="accent5" w:themeFillTint="7F"/>
      </w:tcPr>
    </w:tblStylePr>
  </w:style>
  <w:style w:type="table" w:styleId="MediumGrid3-Accent6">
    <w:name w:val="Medium Grid 3 Accent 6"/>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BB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AB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AB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AB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AB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778"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778" w:themeFill="accent6" w:themeFillTint="7F"/>
      </w:tcPr>
    </w:tblStylePr>
  </w:style>
  <w:style w:type="table" w:styleId="MediumList1">
    <w:name w:val="Medium List 1"/>
    <w:basedOn w:val="TableNormal"/>
    <w:uiPriority w:val="65"/>
    <w:semiHidden/>
    <w:rsid w:val="00815342"/>
    <w:pPr>
      <w:spacing w:line="240" w:lineRule="auto"/>
    </w:p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00428B"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815342"/>
    <w:pPr>
      <w:spacing w:line="240" w:lineRule="auto"/>
    </w:pPr>
    <w:tblPr>
      <w:tblStyleRowBandSize w:val="1"/>
      <w:tblStyleColBandSize w:val="1"/>
      <w:tblBorders>
        <w:top w:val="single" w:sz="8" w:space="0" w:color="00428B" w:themeColor="accent1"/>
        <w:bottom w:val="single" w:sz="8" w:space="0" w:color="00428B" w:themeColor="accent1"/>
      </w:tblBorders>
    </w:tblPr>
    <w:tblStylePr w:type="firstRow">
      <w:rPr>
        <w:rFonts w:asciiTheme="majorHAnsi" w:eastAsiaTheme="majorEastAsia" w:hAnsiTheme="majorHAnsi" w:cstheme="majorBidi"/>
      </w:rPr>
      <w:tblPr/>
      <w:tcPr>
        <w:tcBorders>
          <w:top w:val="nil"/>
          <w:bottom w:val="single" w:sz="8" w:space="0" w:color="00428B" w:themeColor="accent1"/>
        </w:tcBorders>
      </w:tcPr>
    </w:tblStylePr>
    <w:tblStylePr w:type="lastRow">
      <w:rPr>
        <w:b/>
        <w:bCs/>
        <w:color w:val="00428B" w:themeColor="text2"/>
      </w:rPr>
      <w:tblPr/>
      <w:tcPr>
        <w:tcBorders>
          <w:top w:val="single" w:sz="8" w:space="0" w:color="00428B" w:themeColor="accent1"/>
          <w:bottom w:val="single" w:sz="8" w:space="0" w:color="00428B" w:themeColor="accent1"/>
        </w:tcBorders>
      </w:tcPr>
    </w:tblStylePr>
    <w:tblStylePr w:type="firstCol">
      <w:rPr>
        <w:b/>
        <w:bCs/>
      </w:rPr>
    </w:tblStylePr>
    <w:tblStylePr w:type="lastCol">
      <w:rPr>
        <w:b/>
        <w:bCs/>
      </w:rPr>
      <w:tblPr/>
      <w:tcPr>
        <w:tcBorders>
          <w:top w:val="single" w:sz="8" w:space="0" w:color="00428B" w:themeColor="accent1"/>
          <w:bottom w:val="single" w:sz="8" w:space="0" w:color="00428B" w:themeColor="accent1"/>
        </w:tcBorders>
      </w:tcPr>
    </w:tblStylePr>
    <w:tblStylePr w:type="band1Vert">
      <w:tblPr/>
      <w:tcPr>
        <w:shd w:val="clear" w:color="auto" w:fill="A3CEFF" w:themeFill="accent1" w:themeFillTint="3F"/>
      </w:tcPr>
    </w:tblStylePr>
    <w:tblStylePr w:type="band1Horz">
      <w:tblPr/>
      <w:tcPr>
        <w:shd w:val="clear" w:color="auto" w:fill="A3CEFF" w:themeFill="accent1" w:themeFillTint="3F"/>
      </w:tcPr>
    </w:tblStylePr>
  </w:style>
  <w:style w:type="table" w:styleId="MediumList1-Accent2">
    <w:name w:val="Medium List 1 Accent 2"/>
    <w:basedOn w:val="TableNormal"/>
    <w:uiPriority w:val="65"/>
    <w:semiHidden/>
    <w:rsid w:val="00815342"/>
    <w:pPr>
      <w:spacing w:line="240" w:lineRule="auto"/>
    </w:pPr>
    <w:tblPr>
      <w:tblStyleRowBandSize w:val="1"/>
      <w:tblStyleColBandSize w:val="1"/>
      <w:tblBorders>
        <w:top w:val="single" w:sz="8" w:space="0" w:color="0092D7" w:themeColor="accent2"/>
        <w:bottom w:val="single" w:sz="8" w:space="0" w:color="0092D7" w:themeColor="accent2"/>
      </w:tblBorders>
    </w:tblPr>
    <w:tblStylePr w:type="firstRow">
      <w:rPr>
        <w:rFonts w:asciiTheme="majorHAnsi" w:eastAsiaTheme="majorEastAsia" w:hAnsiTheme="majorHAnsi" w:cstheme="majorBidi"/>
      </w:rPr>
      <w:tblPr/>
      <w:tcPr>
        <w:tcBorders>
          <w:top w:val="nil"/>
          <w:bottom w:val="single" w:sz="8" w:space="0" w:color="0092D7" w:themeColor="accent2"/>
        </w:tcBorders>
      </w:tcPr>
    </w:tblStylePr>
    <w:tblStylePr w:type="lastRow">
      <w:rPr>
        <w:b/>
        <w:bCs/>
        <w:color w:val="00428B" w:themeColor="text2"/>
      </w:rPr>
      <w:tblPr/>
      <w:tcPr>
        <w:tcBorders>
          <w:top w:val="single" w:sz="8" w:space="0" w:color="0092D7" w:themeColor="accent2"/>
          <w:bottom w:val="single" w:sz="8" w:space="0" w:color="0092D7" w:themeColor="accent2"/>
        </w:tcBorders>
      </w:tcPr>
    </w:tblStylePr>
    <w:tblStylePr w:type="firstCol">
      <w:rPr>
        <w:b/>
        <w:bCs/>
      </w:rPr>
    </w:tblStylePr>
    <w:tblStylePr w:type="lastCol">
      <w:rPr>
        <w:b/>
        <w:bCs/>
      </w:rPr>
      <w:tblPr/>
      <w:tcPr>
        <w:tcBorders>
          <w:top w:val="single" w:sz="8" w:space="0" w:color="0092D7" w:themeColor="accent2"/>
          <w:bottom w:val="single" w:sz="8" w:space="0" w:color="0092D7" w:themeColor="accent2"/>
        </w:tcBorders>
      </w:tcPr>
    </w:tblStylePr>
    <w:tblStylePr w:type="band1Vert">
      <w:tblPr/>
      <w:tcPr>
        <w:shd w:val="clear" w:color="auto" w:fill="B6E7FF" w:themeFill="accent2" w:themeFillTint="3F"/>
      </w:tcPr>
    </w:tblStylePr>
    <w:tblStylePr w:type="band1Horz">
      <w:tblPr/>
      <w:tcPr>
        <w:shd w:val="clear" w:color="auto" w:fill="B6E7FF" w:themeFill="accent2" w:themeFillTint="3F"/>
      </w:tcPr>
    </w:tblStylePr>
  </w:style>
  <w:style w:type="table" w:styleId="MediumList1-Accent3">
    <w:name w:val="Medium List 1 Accent 3"/>
    <w:basedOn w:val="TableNormal"/>
    <w:uiPriority w:val="65"/>
    <w:semiHidden/>
    <w:rsid w:val="00815342"/>
    <w:pPr>
      <w:spacing w:line="240" w:lineRule="auto"/>
    </w:pPr>
    <w:tblPr>
      <w:tblStyleRowBandSize w:val="1"/>
      <w:tblStyleColBandSize w:val="1"/>
      <w:tblBorders>
        <w:top w:val="single" w:sz="8" w:space="0" w:color="46C2D7" w:themeColor="accent3"/>
        <w:bottom w:val="single" w:sz="8" w:space="0" w:color="46C2D7" w:themeColor="accent3"/>
      </w:tblBorders>
    </w:tblPr>
    <w:tblStylePr w:type="firstRow">
      <w:rPr>
        <w:rFonts w:asciiTheme="majorHAnsi" w:eastAsiaTheme="majorEastAsia" w:hAnsiTheme="majorHAnsi" w:cstheme="majorBidi"/>
      </w:rPr>
      <w:tblPr/>
      <w:tcPr>
        <w:tcBorders>
          <w:top w:val="nil"/>
          <w:bottom w:val="single" w:sz="8" w:space="0" w:color="46C2D7" w:themeColor="accent3"/>
        </w:tcBorders>
      </w:tcPr>
    </w:tblStylePr>
    <w:tblStylePr w:type="lastRow">
      <w:rPr>
        <w:b/>
        <w:bCs/>
        <w:color w:val="00428B" w:themeColor="text2"/>
      </w:rPr>
      <w:tblPr/>
      <w:tcPr>
        <w:tcBorders>
          <w:top w:val="single" w:sz="8" w:space="0" w:color="46C2D7" w:themeColor="accent3"/>
          <w:bottom w:val="single" w:sz="8" w:space="0" w:color="46C2D7" w:themeColor="accent3"/>
        </w:tcBorders>
      </w:tcPr>
    </w:tblStylePr>
    <w:tblStylePr w:type="firstCol">
      <w:rPr>
        <w:b/>
        <w:bCs/>
      </w:rPr>
    </w:tblStylePr>
    <w:tblStylePr w:type="lastCol">
      <w:rPr>
        <w:b/>
        <w:bCs/>
      </w:rPr>
      <w:tblPr/>
      <w:tcPr>
        <w:tcBorders>
          <w:top w:val="single" w:sz="8" w:space="0" w:color="46C2D7" w:themeColor="accent3"/>
          <w:bottom w:val="single" w:sz="8" w:space="0" w:color="46C2D7" w:themeColor="accent3"/>
        </w:tcBorders>
      </w:tcPr>
    </w:tblStylePr>
    <w:tblStylePr w:type="band1Vert">
      <w:tblPr/>
      <w:tcPr>
        <w:shd w:val="clear" w:color="auto" w:fill="D1EFF5" w:themeFill="accent3" w:themeFillTint="3F"/>
      </w:tcPr>
    </w:tblStylePr>
    <w:tblStylePr w:type="band1Horz">
      <w:tblPr/>
      <w:tcPr>
        <w:shd w:val="clear" w:color="auto" w:fill="D1EFF5" w:themeFill="accent3" w:themeFillTint="3F"/>
      </w:tcPr>
    </w:tblStylePr>
  </w:style>
  <w:style w:type="table" w:styleId="MediumList1-Accent4">
    <w:name w:val="Medium List 1 Accent 4"/>
    <w:basedOn w:val="TableNormal"/>
    <w:uiPriority w:val="65"/>
    <w:semiHidden/>
    <w:rsid w:val="00815342"/>
    <w:pPr>
      <w:spacing w:line="240" w:lineRule="auto"/>
    </w:pPr>
    <w:tblPr>
      <w:tblStyleRowBandSize w:val="1"/>
      <w:tblStyleColBandSize w:val="1"/>
      <w:tblBorders>
        <w:top w:val="single" w:sz="8" w:space="0" w:color="75BB19" w:themeColor="accent4"/>
        <w:bottom w:val="single" w:sz="8" w:space="0" w:color="75BB19" w:themeColor="accent4"/>
      </w:tblBorders>
    </w:tblPr>
    <w:tblStylePr w:type="firstRow">
      <w:rPr>
        <w:rFonts w:asciiTheme="majorHAnsi" w:eastAsiaTheme="majorEastAsia" w:hAnsiTheme="majorHAnsi" w:cstheme="majorBidi"/>
      </w:rPr>
      <w:tblPr/>
      <w:tcPr>
        <w:tcBorders>
          <w:top w:val="nil"/>
          <w:bottom w:val="single" w:sz="8" w:space="0" w:color="75BB19" w:themeColor="accent4"/>
        </w:tcBorders>
      </w:tcPr>
    </w:tblStylePr>
    <w:tblStylePr w:type="lastRow">
      <w:rPr>
        <w:b/>
        <w:bCs/>
        <w:color w:val="00428B" w:themeColor="text2"/>
      </w:rPr>
      <w:tblPr/>
      <w:tcPr>
        <w:tcBorders>
          <w:top w:val="single" w:sz="8" w:space="0" w:color="75BB19" w:themeColor="accent4"/>
          <w:bottom w:val="single" w:sz="8" w:space="0" w:color="75BB19" w:themeColor="accent4"/>
        </w:tcBorders>
      </w:tcPr>
    </w:tblStylePr>
    <w:tblStylePr w:type="firstCol">
      <w:rPr>
        <w:b/>
        <w:bCs/>
      </w:rPr>
    </w:tblStylePr>
    <w:tblStylePr w:type="lastCol">
      <w:rPr>
        <w:b/>
        <w:bCs/>
      </w:rPr>
      <w:tblPr/>
      <w:tcPr>
        <w:tcBorders>
          <w:top w:val="single" w:sz="8" w:space="0" w:color="75BB19" w:themeColor="accent4"/>
          <w:bottom w:val="single" w:sz="8" w:space="0" w:color="75BB19" w:themeColor="accent4"/>
        </w:tcBorders>
      </w:tcPr>
    </w:tblStylePr>
    <w:tblStylePr w:type="band1Vert">
      <w:tblPr/>
      <w:tcPr>
        <w:shd w:val="clear" w:color="auto" w:fill="DDF6BE" w:themeFill="accent4" w:themeFillTint="3F"/>
      </w:tcPr>
    </w:tblStylePr>
    <w:tblStylePr w:type="band1Horz">
      <w:tblPr/>
      <w:tcPr>
        <w:shd w:val="clear" w:color="auto" w:fill="DDF6BE" w:themeFill="accent4" w:themeFillTint="3F"/>
      </w:tcPr>
    </w:tblStylePr>
  </w:style>
  <w:style w:type="table" w:styleId="MediumList1-Accent5">
    <w:name w:val="Medium List 1 Accent 5"/>
    <w:basedOn w:val="TableNormal"/>
    <w:uiPriority w:val="65"/>
    <w:semiHidden/>
    <w:rsid w:val="00815342"/>
    <w:pPr>
      <w:spacing w:line="240" w:lineRule="auto"/>
    </w:pPr>
    <w:tblPr>
      <w:tblStyleRowBandSize w:val="1"/>
      <w:tblStyleColBandSize w:val="1"/>
      <w:tblBorders>
        <w:top w:val="single" w:sz="8" w:space="0" w:color="C2D300" w:themeColor="accent5"/>
        <w:bottom w:val="single" w:sz="8" w:space="0" w:color="C2D300" w:themeColor="accent5"/>
      </w:tblBorders>
    </w:tblPr>
    <w:tblStylePr w:type="firstRow">
      <w:rPr>
        <w:rFonts w:asciiTheme="majorHAnsi" w:eastAsiaTheme="majorEastAsia" w:hAnsiTheme="majorHAnsi" w:cstheme="majorBidi"/>
      </w:rPr>
      <w:tblPr/>
      <w:tcPr>
        <w:tcBorders>
          <w:top w:val="nil"/>
          <w:bottom w:val="single" w:sz="8" w:space="0" w:color="C2D300" w:themeColor="accent5"/>
        </w:tcBorders>
      </w:tcPr>
    </w:tblStylePr>
    <w:tblStylePr w:type="lastRow">
      <w:rPr>
        <w:b/>
        <w:bCs/>
        <w:color w:val="00428B" w:themeColor="text2"/>
      </w:rPr>
      <w:tblPr/>
      <w:tcPr>
        <w:tcBorders>
          <w:top w:val="single" w:sz="8" w:space="0" w:color="C2D300" w:themeColor="accent5"/>
          <w:bottom w:val="single" w:sz="8" w:space="0" w:color="C2D300" w:themeColor="accent5"/>
        </w:tcBorders>
      </w:tcPr>
    </w:tblStylePr>
    <w:tblStylePr w:type="firstCol">
      <w:rPr>
        <w:b/>
        <w:bCs/>
      </w:rPr>
    </w:tblStylePr>
    <w:tblStylePr w:type="lastCol">
      <w:rPr>
        <w:b/>
        <w:bCs/>
      </w:rPr>
      <w:tblPr/>
      <w:tcPr>
        <w:tcBorders>
          <w:top w:val="single" w:sz="8" w:space="0" w:color="C2D300" w:themeColor="accent5"/>
          <w:bottom w:val="single" w:sz="8" w:space="0" w:color="C2D300" w:themeColor="accent5"/>
        </w:tcBorders>
      </w:tcPr>
    </w:tblStylePr>
    <w:tblStylePr w:type="band1Vert">
      <w:tblPr/>
      <w:tcPr>
        <w:shd w:val="clear" w:color="auto" w:fill="F8FFB5" w:themeFill="accent5" w:themeFillTint="3F"/>
      </w:tcPr>
    </w:tblStylePr>
    <w:tblStylePr w:type="band1Horz">
      <w:tblPr/>
      <w:tcPr>
        <w:shd w:val="clear" w:color="auto" w:fill="F8FFB5" w:themeFill="accent5" w:themeFillTint="3F"/>
      </w:tcPr>
    </w:tblStylePr>
  </w:style>
  <w:style w:type="table" w:styleId="MediumList1-Accent6">
    <w:name w:val="Medium List 1 Accent 6"/>
    <w:basedOn w:val="TableNormal"/>
    <w:uiPriority w:val="65"/>
    <w:semiHidden/>
    <w:rsid w:val="00815342"/>
    <w:pPr>
      <w:spacing w:line="240" w:lineRule="auto"/>
    </w:pPr>
    <w:tblPr>
      <w:tblStyleRowBandSize w:val="1"/>
      <w:tblStyleColBandSize w:val="1"/>
      <w:tblBorders>
        <w:top w:val="single" w:sz="8" w:space="0" w:color="F0AB00" w:themeColor="accent6"/>
        <w:bottom w:val="single" w:sz="8" w:space="0" w:color="F0AB00" w:themeColor="accent6"/>
      </w:tblBorders>
    </w:tblPr>
    <w:tblStylePr w:type="firstRow">
      <w:rPr>
        <w:rFonts w:asciiTheme="majorHAnsi" w:eastAsiaTheme="majorEastAsia" w:hAnsiTheme="majorHAnsi" w:cstheme="majorBidi"/>
      </w:rPr>
      <w:tblPr/>
      <w:tcPr>
        <w:tcBorders>
          <w:top w:val="nil"/>
          <w:bottom w:val="single" w:sz="8" w:space="0" w:color="F0AB00" w:themeColor="accent6"/>
        </w:tcBorders>
      </w:tcPr>
    </w:tblStylePr>
    <w:tblStylePr w:type="lastRow">
      <w:rPr>
        <w:b/>
        <w:bCs/>
        <w:color w:val="00428B" w:themeColor="text2"/>
      </w:rPr>
      <w:tblPr/>
      <w:tcPr>
        <w:tcBorders>
          <w:top w:val="single" w:sz="8" w:space="0" w:color="F0AB00" w:themeColor="accent6"/>
          <w:bottom w:val="single" w:sz="8" w:space="0" w:color="F0AB00" w:themeColor="accent6"/>
        </w:tcBorders>
      </w:tcPr>
    </w:tblStylePr>
    <w:tblStylePr w:type="firstCol">
      <w:rPr>
        <w:b/>
        <w:bCs/>
      </w:rPr>
    </w:tblStylePr>
    <w:tblStylePr w:type="lastCol">
      <w:rPr>
        <w:b/>
        <w:bCs/>
      </w:rPr>
      <w:tblPr/>
      <w:tcPr>
        <w:tcBorders>
          <w:top w:val="single" w:sz="8" w:space="0" w:color="F0AB00" w:themeColor="accent6"/>
          <w:bottom w:val="single" w:sz="8" w:space="0" w:color="F0AB00" w:themeColor="accent6"/>
        </w:tcBorders>
      </w:tcPr>
    </w:tblStylePr>
    <w:tblStylePr w:type="band1Vert">
      <w:tblPr/>
      <w:tcPr>
        <w:shd w:val="clear" w:color="auto" w:fill="FFEBBC" w:themeFill="accent6" w:themeFillTint="3F"/>
      </w:tcPr>
    </w:tblStylePr>
    <w:tblStylePr w:type="band1Horz">
      <w:tblPr/>
      <w:tcPr>
        <w:shd w:val="clear" w:color="auto" w:fill="FFEBBC" w:themeFill="accent6" w:themeFillTint="3F"/>
      </w:tcPr>
    </w:tblStylePr>
  </w:style>
  <w:style w:type="table" w:styleId="MediumList2">
    <w:name w:val="Medium List 2"/>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00428B" w:themeColor="accent1"/>
        <w:left w:val="single" w:sz="8" w:space="0" w:color="00428B" w:themeColor="accent1"/>
        <w:bottom w:val="single" w:sz="8" w:space="0" w:color="00428B" w:themeColor="accent1"/>
        <w:right w:val="single" w:sz="8" w:space="0" w:color="00428B" w:themeColor="accent1"/>
      </w:tblBorders>
    </w:tblPr>
    <w:tblStylePr w:type="firstRow">
      <w:rPr>
        <w:sz w:val="24"/>
        <w:szCs w:val="24"/>
      </w:rPr>
      <w:tblPr/>
      <w:tcPr>
        <w:tcBorders>
          <w:top w:val="nil"/>
          <w:left w:val="nil"/>
          <w:bottom w:val="single" w:sz="24" w:space="0" w:color="00428B" w:themeColor="accent1"/>
          <w:right w:val="nil"/>
          <w:insideH w:val="nil"/>
          <w:insideV w:val="nil"/>
        </w:tcBorders>
        <w:shd w:val="clear" w:color="auto" w:fill="FFFFFF" w:themeFill="background1"/>
      </w:tcPr>
    </w:tblStylePr>
    <w:tblStylePr w:type="lastRow">
      <w:tblPr/>
      <w:tcPr>
        <w:tcBorders>
          <w:top w:val="single" w:sz="8" w:space="0" w:color="00428B"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28B" w:themeColor="accent1"/>
          <w:insideH w:val="nil"/>
          <w:insideV w:val="nil"/>
        </w:tcBorders>
        <w:shd w:val="clear" w:color="auto" w:fill="FFFFFF" w:themeFill="background1"/>
      </w:tcPr>
    </w:tblStylePr>
    <w:tblStylePr w:type="lastCol">
      <w:tblPr/>
      <w:tcPr>
        <w:tcBorders>
          <w:top w:val="nil"/>
          <w:left w:val="single" w:sz="8" w:space="0" w:color="00428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3CEFF" w:themeFill="accent1" w:themeFillTint="3F"/>
      </w:tcPr>
    </w:tblStylePr>
    <w:tblStylePr w:type="band1Horz">
      <w:tblPr/>
      <w:tcPr>
        <w:tcBorders>
          <w:top w:val="nil"/>
          <w:bottom w:val="nil"/>
          <w:insideH w:val="nil"/>
          <w:insideV w:val="nil"/>
        </w:tcBorders>
        <w:shd w:val="clear" w:color="auto" w:fill="A3CE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0092D7" w:themeColor="accent2"/>
        <w:left w:val="single" w:sz="8" w:space="0" w:color="0092D7" w:themeColor="accent2"/>
        <w:bottom w:val="single" w:sz="8" w:space="0" w:color="0092D7" w:themeColor="accent2"/>
        <w:right w:val="single" w:sz="8" w:space="0" w:color="0092D7" w:themeColor="accent2"/>
      </w:tblBorders>
    </w:tblPr>
    <w:tblStylePr w:type="firstRow">
      <w:rPr>
        <w:sz w:val="24"/>
        <w:szCs w:val="24"/>
      </w:rPr>
      <w:tblPr/>
      <w:tcPr>
        <w:tcBorders>
          <w:top w:val="nil"/>
          <w:left w:val="nil"/>
          <w:bottom w:val="single" w:sz="24" w:space="0" w:color="0092D7" w:themeColor="accent2"/>
          <w:right w:val="nil"/>
          <w:insideH w:val="nil"/>
          <w:insideV w:val="nil"/>
        </w:tcBorders>
        <w:shd w:val="clear" w:color="auto" w:fill="FFFFFF" w:themeFill="background1"/>
      </w:tcPr>
    </w:tblStylePr>
    <w:tblStylePr w:type="lastRow">
      <w:tblPr/>
      <w:tcPr>
        <w:tcBorders>
          <w:top w:val="single" w:sz="8" w:space="0" w:color="0092D7"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2D7" w:themeColor="accent2"/>
          <w:insideH w:val="nil"/>
          <w:insideV w:val="nil"/>
        </w:tcBorders>
        <w:shd w:val="clear" w:color="auto" w:fill="FFFFFF" w:themeFill="background1"/>
      </w:tcPr>
    </w:tblStylePr>
    <w:tblStylePr w:type="lastCol">
      <w:tblPr/>
      <w:tcPr>
        <w:tcBorders>
          <w:top w:val="nil"/>
          <w:left w:val="single" w:sz="8" w:space="0" w:color="0092D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6E7FF" w:themeFill="accent2" w:themeFillTint="3F"/>
      </w:tcPr>
    </w:tblStylePr>
    <w:tblStylePr w:type="band1Horz">
      <w:tblPr/>
      <w:tcPr>
        <w:tcBorders>
          <w:top w:val="nil"/>
          <w:bottom w:val="nil"/>
          <w:insideH w:val="nil"/>
          <w:insideV w:val="nil"/>
        </w:tcBorders>
        <w:shd w:val="clear" w:color="auto" w:fill="B6E7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46C2D7" w:themeColor="accent3"/>
        <w:left w:val="single" w:sz="8" w:space="0" w:color="46C2D7" w:themeColor="accent3"/>
        <w:bottom w:val="single" w:sz="8" w:space="0" w:color="46C2D7" w:themeColor="accent3"/>
        <w:right w:val="single" w:sz="8" w:space="0" w:color="46C2D7" w:themeColor="accent3"/>
      </w:tblBorders>
    </w:tblPr>
    <w:tblStylePr w:type="firstRow">
      <w:rPr>
        <w:sz w:val="24"/>
        <w:szCs w:val="24"/>
      </w:rPr>
      <w:tblPr/>
      <w:tcPr>
        <w:tcBorders>
          <w:top w:val="nil"/>
          <w:left w:val="nil"/>
          <w:bottom w:val="single" w:sz="24" w:space="0" w:color="46C2D7" w:themeColor="accent3"/>
          <w:right w:val="nil"/>
          <w:insideH w:val="nil"/>
          <w:insideV w:val="nil"/>
        </w:tcBorders>
        <w:shd w:val="clear" w:color="auto" w:fill="FFFFFF" w:themeFill="background1"/>
      </w:tcPr>
    </w:tblStylePr>
    <w:tblStylePr w:type="lastRow">
      <w:tblPr/>
      <w:tcPr>
        <w:tcBorders>
          <w:top w:val="single" w:sz="8" w:space="0" w:color="46C2D7"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6C2D7" w:themeColor="accent3"/>
          <w:insideH w:val="nil"/>
          <w:insideV w:val="nil"/>
        </w:tcBorders>
        <w:shd w:val="clear" w:color="auto" w:fill="FFFFFF" w:themeFill="background1"/>
      </w:tcPr>
    </w:tblStylePr>
    <w:tblStylePr w:type="lastCol">
      <w:tblPr/>
      <w:tcPr>
        <w:tcBorders>
          <w:top w:val="nil"/>
          <w:left w:val="single" w:sz="8" w:space="0" w:color="46C2D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1EFF5" w:themeFill="accent3" w:themeFillTint="3F"/>
      </w:tcPr>
    </w:tblStylePr>
    <w:tblStylePr w:type="band1Horz">
      <w:tblPr/>
      <w:tcPr>
        <w:tcBorders>
          <w:top w:val="nil"/>
          <w:bottom w:val="nil"/>
          <w:insideH w:val="nil"/>
          <w:insideV w:val="nil"/>
        </w:tcBorders>
        <w:shd w:val="clear" w:color="auto" w:fill="D1EFF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75BB19" w:themeColor="accent4"/>
        <w:left w:val="single" w:sz="8" w:space="0" w:color="75BB19" w:themeColor="accent4"/>
        <w:bottom w:val="single" w:sz="8" w:space="0" w:color="75BB19" w:themeColor="accent4"/>
        <w:right w:val="single" w:sz="8" w:space="0" w:color="75BB19" w:themeColor="accent4"/>
      </w:tblBorders>
    </w:tblPr>
    <w:tblStylePr w:type="firstRow">
      <w:rPr>
        <w:sz w:val="24"/>
        <w:szCs w:val="24"/>
      </w:rPr>
      <w:tblPr/>
      <w:tcPr>
        <w:tcBorders>
          <w:top w:val="nil"/>
          <w:left w:val="nil"/>
          <w:bottom w:val="single" w:sz="24" w:space="0" w:color="75BB19" w:themeColor="accent4"/>
          <w:right w:val="nil"/>
          <w:insideH w:val="nil"/>
          <w:insideV w:val="nil"/>
        </w:tcBorders>
        <w:shd w:val="clear" w:color="auto" w:fill="FFFFFF" w:themeFill="background1"/>
      </w:tcPr>
    </w:tblStylePr>
    <w:tblStylePr w:type="lastRow">
      <w:tblPr/>
      <w:tcPr>
        <w:tcBorders>
          <w:top w:val="single" w:sz="8" w:space="0" w:color="75BB1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5BB19" w:themeColor="accent4"/>
          <w:insideH w:val="nil"/>
          <w:insideV w:val="nil"/>
        </w:tcBorders>
        <w:shd w:val="clear" w:color="auto" w:fill="FFFFFF" w:themeFill="background1"/>
      </w:tcPr>
    </w:tblStylePr>
    <w:tblStylePr w:type="lastCol">
      <w:tblPr/>
      <w:tcPr>
        <w:tcBorders>
          <w:top w:val="nil"/>
          <w:left w:val="single" w:sz="8" w:space="0" w:color="75BB1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F6BE" w:themeFill="accent4" w:themeFillTint="3F"/>
      </w:tcPr>
    </w:tblStylePr>
    <w:tblStylePr w:type="band1Horz">
      <w:tblPr/>
      <w:tcPr>
        <w:tcBorders>
          <w:top w:val="nil"/>
          <w:bottom w:val="nil"/>
          <w:insideH w:val="nil"/>
          <w:insideV w:val="nil"/>
        </w:tcBorders>
        <w:shd w:val="clear" w:color="auto" w:fill="DDF6B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C2D300" w:themeColor="accent5"/>
        <w:left w:val="single" w:sz="8" w:space="0" w:color="C2D300" w:themeColor="accent5"/>
        <w:bottom w:val="single" w:sz="8" w:space="0" w:color="C2D300" w:themeColor="accent5"/>
        <w:right w:val="single" w:sz="8" w:space="0" w:color="C2D300" w:themeColor="accent5"/>
      </w:tblBorders>
    </w:tblPr>
    <w:tblStylePr w:type="firstRow">
      <w:rPr>
        <w:sz w:val="24"/>
        <w:szCs w:val="24"/>
      </w:rPr>
      <w:tblPr/>
      <w:tcPr>
        <w:tcBorders>
          <w:top w:val="nil"/>
          <w:left w:val="nil"/>
          <w:bottom w:val="single" w:sz="24" w:space="0" w:color="C2D300" w:themeColor="accent5"/>
          <w:right w:val="nil"/>
          <w:insideH w:val="nil"/>
          <w:insideV w:val="nil"/>
        </w:tcBorders>
        <w:shd w:val="clear" w:color="auto" w:fill="FFFFFF" w:themeFill="background1"/>
      </w:tcPr>
    </w:tblStylePr>
    <w:tblStylePr w:type="lastRow">
      <w:tblPr/>
      <w:tcPr>
        <w:tcBorders>
          <w:top w:val="single" w:sz="8" w:space="0" w:color="C2D30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2D300" w:themeColor="accent5"/>
          <w:insideH w:val="nil"/>
          <w:insideV w:val="nil"/>
        </w:tcBorders>
        <w:shd w:val="clear" w:color="auto" w:fill="FFFFFF" w:themeFill="background1"/>
      </w:tcPr>
    </w:tblStylePr>
    <w:tblStylePr w:type="lastCol">
      <w:tblPr/>
      <w:tcPr>
        <w:tcBorders>
          <w:top w:val="nil"/>
          <w:left w:val="single" w:sz="8" w:space="0" w:color="C2D30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FFB5" w:themeFill="accent5" w:themeFillTint="3F"/>
      </w:tcPr>
    </w:tblStylePr>
    <w:tblStylePr w:type="band1Horz">
      <w:tblPr/>
      <w:tcPr>
        <w:tcBorders>
          <w:top w:val="nil"/>
          <w:bottom w:val="nil"/>
          <w:insideH w:val="nil"/>
          <w:insideV w:val="nil"/>
        </w:tcBorders>
        <w:shd w:val="clear" w:color="auto" w:fill="F8FFB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F0AB00" w:themeColor="accent6"/>
        <w:left w:val="single" w:sz="8" w:space="0" w:color="F0AB00" w:themeColor="accent6"/>
        <w:bottom w:val="single" w:sz="8" w:space="0" w:color="F0AB00" w:themeColor="accent6"/>
        <w:right w:val="single" w:sz="8" w:space="0" w:color="F0AB00" w:themeColor="accent6"/>
      </w:tblBorders>
    </w:tblPr>
    <w:tblStylePr w:type="firstRow">
      <w:rPr>
        <w:sz w:val="24"/>
        <w:szCs w:val="24"/>
      </w:rPr>
      <w:tblPr/>
      <w:tcPr>
        <w:tcBorders>
          <w:top w:val="nil"/>
          <w:left w:val="nil"/>
          <w:bottom w:val="single" w:sz="24" w:space="0" w:color="F0AB00" w:themeColor="accent6"/>
          <w:right w:val="nil"/>
          <w:insideH w:val="nil"/>
          <w:insideV w:val="nil"/>
        </w:tcBorders>
        <w:shd w:val="clear" w:color="auto" w:fill="FFFFFF" w:themeFill="background1"/>
      </w:tcPr>
    </w:tblStylePr>
    <w:tblStylePr w:type="lastRow">
      <w:tblPr/>
      <w:tcPr>
        <w:tcBorders>
          <w:top w:val="single" w:sz="8" w:space="0" w:color="F0AB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AB00" w:themeColor="accent6"/>
          <w:insideH w:val="nil"/>
          <w:insideV w:val="nil"/>
        </w:tcBorders>
        <w:shd w:val="clear" w:color="auto" w:fill="FFFFFF" w:themeFill="background1"/>
      </w:tcPr>
    </w:tblStylePr>
    <w:tblStylePr w:type="lastCol">
      <w:tblPr/>
      <w:tcPr>
        <w:tcBorders>
          <w:top w:val="nil"/>
          <w:left w:val="single" w:sz="8" w:space="0" w:color="F0AB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BBC" w:themeFill="accent6" w:themeFillTint="3F"/>
      </w:tcPr>
    </w:tblStylePr>
    <w:tblStylePr w:type="band1Horz">
      <w:tblPr/>
      <w:tcPr>
        <w:tcBorders>
          <w:top w:val="nil"/>
          <w:bottom w:val="nil"/>
          <w:insideH w:val="nil"/>
          <w:insideV w:val="nil"/>
        </w:tcBorders>
        <w:shd w:val="clear" w:color="auto" w:fill="FFEBB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815342"/>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815342"/>
    <w:pPr>
      <w:spacing w:line="240" w:lineRule="auto"/>
    </w:pPr>
    <w:tblPr>
      <w:tblStyleRowBandSize w:val="1"/>
      <w:tblStyleColBandSize w:val="1"/>
      <w:tblBorders>
        <w:top w:val="single" w:sz="8" w:space="0" w:color="006EE8" w:themeColor="accent1" w:themeTint="BF"/>
        <w:left w:val="single" w:sz="8" w:space="0" w:color="006EE8" w:themeColor="accent1" w:themeTint="BF"/>
        <w:bottom w:val="single" w:sz="8" w:space="0" w:color="006EE8" w:themeColor="accent1" w:themeTint="BF"/>
        <w:right w:val="single" w:sz="8" w:space="0" w:color="006EE8" w:themeColor="accent1" w:themeTint="BF"/>
        <w:insideH w:val="single" w:sz="8" w:space="0" w:color="006EE8" w:themeColor="accent1" w:themeTint="BF"/>
      </w:tblBorders>
    </w:tblPr>
    <w:tblStylePr w:type="firstRow">
      <w:pPr>
        <w:spacing w:before="0" w:after="0" w:line="240" w:lineRule="auto"/>
      </w:pPr>
      <w:rPr>
        <w:b/>
        <w:bCs/>
        <w:color w:val="FFFFFF" w:themeColor="background1"/>
      </w:rPr>
      <w:tblPr/>
      <w:tcPr>
        <w:tcBorders>
          <w:top w:val="single" w:sz="8" w:space="0" w:color="006EE8" w:themeColor="accent1" w:themeTint="BF"/>
          <w:left w:val="single" w:sz="8" w:space="0" w:color="006EE8" w:themeColor="accent1" w:themeTint="BF"/>
          <w:bottom w:val="single" w:sz="8" w:space="0" w:color="006EE8" w:themeColor="accent1" w:themeTint="BF"/>
          <w:right w:val="single" w:sz="8" w:space="0" w:color="006EE8" w:themeColor="accent1" w:themeTint="BF"/>
          <w:insideH w:val="nil"/>
          <w:insideV w:val="nil"/>
        </w:tcBorders>
        <w:shd w:val="clear" w:color="auto" w:fill="00428B" w:themeFill="accent1"/>
      </w:tcPr>
    </w:tblStylePr>
    <w:tblStylePr w:type="lastRow">
      <w:pPr>
        <w:spacing w:before="0" w:after="0" w:line="240" w:lineRule="auto"/>
      </w:pPr>
      <w:rPr>
        <w:b/>
        <w:bCs/>
      </w:rPr>
      <w:tblPr/>
      <w:tcPr>
        <w:tcBorders>
          <w:top w:val="double" w:sz="6" w:space="0" w:color="006EE8" w:themeColor="accent1" w:themeTint="BF"/>
          <w:left w:val="single" w:sz="8" w:space="0" w:color="006EE8" w:themeColor="accent1" w:themeTint="BF"/>
          <w:bottom w:val="single" w:sz="8" w:space="0" w:color="006EE8" w:themeColor="accent1" w:themeTint="BF"/>
          <w:right w:val="single" w:sz="8" w:space="0" w:color="006EE8" w:themeColor="accent1" w:themeTint="BF"/>
          <w:insideH w:val="nil"/>
          <w:insideV w:val="nil"/>
        </w:tcBorders>
      </w:tcPr>
    </w:tblStylePr>
    <w:tblStylePr w:type="firstCol">
      <w:rPr>
        <w:b/>
        <w:bCs/>
      </w:rPr>
    </w:tblStylePr>
    <w:tblStylePr w:type="lastCol">
      <w:rPr>
        <w:b/>
        <w:bCs/>
      </w:rPr>
    </w:tblStylePr>
    <w:tblStylePr w:type="band1Vert">
      <w:tblPr/>
      <w:tcPr>
        <w:shd w:val="clear" w:color="auto" w:fill="A3CEFF" w:themeFill="accent1" w:themeFillTint="3F"/>
      </w:tcPr>
    </w:tblStylePr>
    <w:tblStylePr w:type="band1Horz">
      <w:tblPr/>
      <w:tcPr>
        <w:tcBorders>
          <w:insideH w:val="nil"/>
          <w:insideV w:val="nil"/>
        </w:tcBorders>
        <w:shd w:val="clear" w:color="auto" w:fill="A3CE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815342"/>
    <w:pPr>
      <w:spacing w:line="240" w:lineRule="auto"/>
    </w:pPr>
    <w:tblPr>
      <w:tblStyleRowBandSize w:val="1"/>
      <w:tblStyleColBandSize w:val="1"/>
      <w:tblBorders>
        <w:top w:val="single" w:sz="8" w:space="0" w:color="22B7FF" w:themeColor="accent2" w:themeTint="BF"/>
        <w:left w:val="single" w:sz="8" w:space="0" w:color="22B7FF" w:themeColor="accent2" w:themeTint="BF"/>
        <w:bottom w:val="single" w:sz="8" w:space="0" w:color="22B7FF" w:themeColor="accent2" w:themeTint="BF"/>
        <w:right w:val="single" w:sz="8" w:space="0" w:color="22B7FF" w:themeColor="accent2" w:themeTint="BF"/>
        <w:insideH w:val="single" w:sz="8" w:space="0" w:color="22B7FF" w:themeColor="accent2" w:themeTint="BF"/>
      </w:tblBorders>
    </w:tblPr>
    <w:tblStylePr w:type="firstRow">
      <w:pPr>
        <w:spacing w:before="0" w:after="0" w:line="240" w:lineRule="auto"/>
      </w:pPr>
      <w:rPr>
        <w:b/>
        <w:bCs/>
        <w:color w:val="FFFFFF" w:themeColor="background1"/>
      </w:rPr>
      <w:tblPr/>
      <w:tcPr>
        <w:tcBorders>
          <w:top w:val="single" w:sz="8" w:space="0" w:color="22B7FF" w:themeColor="accent2" w:themeTint="BF"/>
          <w:left w:val="single" w:sz="8" w:space="0" w:color="22B7FF" w:themeColor="accent2" w:themeTint="BF"/>
          <w:bottom w:val="single" w:sz="8" w:space="0" w:color="22B7FF" w:themeColor="accent2" w:themeTint="BF"/>
          <w:right w:val="single" w:sz="8" w:space="0" w:color="22B7FF" w:themeColor="accent2" w:themeTint="BF"/>
          <w:insideH w:val="nil"/>
          <w:insideV w:val="nil"/>
        </w:tcBorders>
        <w:shd w:val="clear" w:color="auto" w:fill="0092D7" w:themeFill="accent2"/>
      </w:tcPr>
    </w:tblStylePr>
    <w:tblStylePr w:type="lastRow">
      <w:pPr>
        <w:spacing w:before="0" w:after="0" w:line="240" w:lineRule="auto"/>
      </w:pPr>
      <w:rPr>
        <w:b/>
        <w:bCs/>
      </w:rPr>
      <w:tblPr/>
      <w:tcPr>
        <w:tcBorders>
          <w:top w:val="double" w:sz="6" w:space="0" w:color="22B7FF" w:themeColor="accent2" w:themeTint="BF"/>
          <w:left w:val="single" w:sz="8" w:space="0" w:color="22B7FF" w:themeColor="accent2" w:themeTint="BF"/>
          <w:bottom w:val="single" w:sz="8" w:space="0" w:color="22B7FF" w:themeColor="accent2" w:themeTint="BF"/>
          <w:right w:val="single" w:sz="8" w:space="0" w:color="22B7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6E7FF" w:themeFill="accent2" w:themeFillTint="3F"/>
      </w:tcPr>
    </w:tblStylePr>
    <w:tblStylePr w:type="band1Horz">
      <w:tblPr/>
      <w:tcPr>
        <w:tcBorders>
          <w:insideH w:val="nil"/>
          <w:insideV w:val="nil"/>
        </w:tcBorders>
        <w:shd w:val="clear" w:color="auto" w:fill="B6E7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815342"/>
    <w:pPr>
      <w:spacing w:line="240" w:lineRule="auto"/>
    </w:pPr>
    <w:tblPr>
      <w:tblStyleRowBandSize w:val="1"/>
      <w:tblStyleColBandSize w:val="1"/>
      <w:tblBorders>
        <w:top w:val="single" w:sz="8" w:space="0" w:color="74D1E1" w:themeColor="accent3" w:themeTint="BF"/>
        <w:left w:val="single" w:sz="8" w:space="0" w:color="74D1E1" w:themeColor="accent3" w:themeTint="BF"/>
        <w:bottom w:val="single" w:sz="8" w:space="0" w:color="74D1E1" w:themeColor="accent3" w:themeTint="BF"/>
        <w:right w:val="single" w:sz="8" w:space="0" w:color="74D1E1" w:themeColor="accent3" w:themeTint="BF"/>
        <w:insideH w:val="single" w:sz="8" w:space="0" w:color="74D1E1" w:themeColor="accent3" w:themeTint="BF"/>
      </w:tblBorders>
    </w:tblPr>
    <w:tblStylePr w:type="firstRow">
      <w:pPr>
        <w:spacing w:before="0" w:after="0" w:line="240" w:lineRule="auto"/>
      </w:pPr>
      <w:rPr>
        <w:b/>
        <w:bCs/>
        <w:color w:val="FFFFFF" w:themeColor="background1"/>
      </w:rPr>
      <w:tblPr/>
      <w:tcPr>
        <w:tcBorders>
          <w:top w:val="single" w:sz="8" w:space="0" w:color="74D1E1" w:themeColor="accent3" w:themeTint="BF"/>
          <w:left w:val="single" w:sz="8" w:space="0" w:color="74D1E1" w:themeColor="accent3" w:themeTint="BF"/>
          <w:bottom w:val="single" w:sz="8" w:space="0" w:color="74D1E1" w:themeColor="accent3" w:themeTint="BF"/>
          <w:right w:val="single" w:sz="8" w:space="0" w:color="74D1E1" w:themeColor="accent3" w:themeTint="BF"/>
          <w:insideH w:val="nil"/>
          <w:insideV w:val="nil"/>
        </w:tcBorders>
        <w:shd w:val="clear" w:color="auto" w:fill="46C2D7" w:themeFill="accent3"/>
      </w:tcPr>
    </w:tblStylePr>
    <w:tblStylePr w:type="lastRow">
      <w:pPr>
        <w:spacing w:before="0" w:after="0" w:line="240" w:lineRule="auto"/>
      </w:pPr>
      <w:rPr>
        <w:b/>
        <w:bCs/>
      </w:rPr>
      <w:tblPr/>
      <w:tcPr>
        <w:tcBorders>
          <w:top w:val="double" w:sz="6" w:space="0" w:color="74D1E1" w:themeColor="accent3" w:themeTint="BF"/>
          <w:left w:val="single" w:sz="8" w:space="0" w:color="74D1E1" w:themeColor="accent3" w:themeTint="BF"/>
          <w:bottom w:val="single" w:sz="8" w:space="0" w:color="74D1E1" w:themeColor="accent3" w:themeTint="BF"/>
          <w:right w:val="single" w:sz="8" w:space="0" w:color="74D1E1" w:themeColor="accent3" w:themeTint="BF"/>
          <w:insideH w:val="nil"/>
          <w:insideV w:val="nil"/>
        </w:tcBorders>
      </w:tcPr>
    </w:tblStylePr>
    <w:tblStylePr w:type="firstCol">
      <w:rPr>
        <w:b/>
        <w:bCs/>
      </w:rPr>
    </w:tblStylePr>
    <w:tblStylePr w:type="lastCol">
      <w:rPr>
        <w:b/>
        <w:bCs/>
      </w:rPr>
    </w:tblStylePr>
    <w:tblStylePr w:type="band1Vert">
      <w:tblPr/>
      <w:tcPr>
        <w:shd w:val="clear" w:color="auto" w:fill="D1EFF5" w:themeFill="accent3" w:themeFillTint="3F"/>
      </w:tcPr>
    </w:tblStylePr>
    <w:tblStylePr w:type="band1Horz">
      <w:tblPr/>
      <w:tcPr>
        <w:tcBorders>
          <w:insideH w:val="nil"/>
          <w:insideV w:val="nil"/>
        </w:tcBorders>
        <w:shd w:val="clear" w:color="auto" w:fill="D1EFF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815342"/>
    <w:pPr>
      <w:spacing w:line="240" w:lineRule="auto"/>
    </w:pPr>
    <w:tblPr>
      <w:tblStyleRowBandSize w:val="1"/>
      <w:tblStyleColBandSize w:val="1"/>
      <w:tblBorders>
        <w:top w:val="single" w:sz="8" w:space="0" w:color="9AE43A" w:themeColor="accent4" w:themeTint="BF"/>
        <w:left w:val="single" w:sz="8" w:space="0" w:color="9AE43A" w:themeColor="accent4" w:themeTint="BF"/>
        <w:bottom w:val="single" w:sz="8" w:space="0" w:color="9AE43A" w:themeColor="accent4" w:themeTint="BF"/>
        <w:right w:val="single" w:sz="8" w:space="0" w:color="9AE43A" w:themeColor="accent4" w:themeTint="BF"/>
        <w:insideH w:val="single" w:sz="8" w:space="0" w:color="9AE43A" w:themeColor="accent4" w:themeTint="BF"/>
      </w:tblBorders>
    </w:tblPr>
    <w:tblStylePr w:type="firstRow">
      <w:pPr>
        <w:spacing w:before="0" w:after="0" w:line="240" w:lineRule="auto"/>
      </w:pPr>
      <w:rPr>
        <w:b/>
        <w:bCs/>
        <w:color w:val="FFFFFF" w:themeColor="background1"/>
      </w:rPr>
      <w:tblPr/>
      <w:tcPr>
        <w:tcBorders>
          <w:top w:val="single" w:sz="8" w:space="0" w:color="9AE43A" w:themeColor="accent4" w:themeTint="BF"/>
          <w:left w:val="single" w:sz="8" w:space="0" w:color="9AE43A" w:themeColor="accent4" w:themeTint="BF"/>
          <w:bottom w:val="single" w:sz="8" w:space="0" w:color="9AE43A" w:themeColor="accent4" w:themeTint="BF"/>
          <w:right w:val="single" w:sz="8" w:space="0" w:color="9AE43A" w:themeColor="accent4" w:themeTint="BF"/>
          <w:insideH w:val="nil"/>
          <w:insideV w:val="nil"/>
        </w:tcBorders>
        <w:shd w:val="clear" w:color="auto" w:fill="75BB19" w:themeFill="accent4"/>
      </w:tcPr>
    </w:tblStylePr>
    <w:tblStylePr w:type="lastRow">
      <w:pPr>
        <w:spacing w:before="0" w:after="0" w:line="240" w:lineRule="auto"/>
      </w:pPr>
      <w:rPr>
        <w:b/>
        <w:bCs/>
      </w:rPr>
      <w:tblPr/>
      <w:tcPr>
        <w:tcBorders>
          <w:top w:val="double" w:sz="6" w:space="0" w:color="9AE43A" w:themeColor="accent4" w:themeTint="BF"/>
          <w:left w:val="single" w:sz="8" w:space="0" w:color="9AE43A" w:themeColor="accent4" w:themeTint="BF"/>
          <w:bottom w:val="single" w:sz="8" w:space="0" w:color="9AE43A" w:themeColor="accent4" w:themeTint="BF"/>
          <w:right w:val="single" w:sz="8" w:space="0" w:color="9AE43A" w:themeColor="accent4" w:themeTint="BF"/>
          <w:insideH w:val="nil"/>
          <w:insideV w:val="nil"/>
        </w:tcBorders>
      </w:tcPr>
    </w:tblStylePr>
    <w:tblStylePr w:type="firstCol">
      <w:rPr>
        <w:b/>
        <w:bCs/>
      </w:rPr>
    </w:tblStylePr>
    <w:tblStylePr w:type="lastCol">
      <w:rPr>
        <w:b/>
        <w:bCs/>
      </w:rPr>
    </w:tblStylePr>
    <w:tblStylePr w:type="band1Vert">
      <w:tblPr/>
      <w:tcPr>
        <w:shd w:val="clear" w:color="auto" w:fill="DDF6BE" w:themeFill="accent4" w:themeFillTint="3F"/>
      </w:tcPr>
    </w:tblStylePr>
    <w:tblStylePr w:type="band1Horz">
      <w:tblPr/>
      <w:tcPr>
        <w:tcBorders>
          <w:insideH w:val="nil"/>
          <w:insideV w:val="nil"/>
        </w:tcBorders>
        <w:shd w:val="clear" w:color="auto" w:fill="DDF6BE"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815342"/>
    <w:pPr>
      <w:spacing w:line="240" w:lineRule="auto"/>
    </w:pPr>
    <w:tblPr>
      <w:tblStyleRowBandSize w:val="1"/>
      <w:tblStyleColBandSize w:val="1"/>
      <w:tblBorders>
        <w:top w:val="single" w:sz="8" w:space="0" w:color="ECFF1F" w:themeColor="accent5" w:themeTint="BF"/>
        <w:left w:val="single" w:sz="8" w:space="0" w:color="ECFF1F" w:themeColor="accent5" w:themeTint="BF"/>
        <w:bottom w:val="single" w:sz="8" w:space="0" w:color="ECFF1F" w:themeColor="accent5" w:themeTint="BF"/>
        <w:right w:val="single" w:sz="8" w:space="0" w:color="ECFF1F" w:themeColor="accent5" w:themeTint="BF"/>
        <w:insideH w:val="single" w:sz="8" w:space="0" w:color="ECFF1F" w:themeColor="accent5" w:themeTint="BF"/>
      </w:tblBorders>
    </w:tblPr>
    <w:tblStylePr w:type="firstRow">
      <w:pPr>
        <w:spacing w:before="0" w:after="0" w:line="240" w:lineRule="auto"/>
      </w:pPr>
      <w:rPr>
        <w:b/>
        <w:bCs/>
        <w:color w:val="FFFFFF" w:themeColor="background1"/>
      </w:rPr>
      <w:tblPr/>
      <w:tcPr>
        <w:tcBorders>
          <w:top w:val="single" w:sz="8" w:space="0" w:color="ECFF1F" w:themeColor="accent5" w:themeTint="BF"/>
          <w:left w:val="single" w:sz="8" w:space="0" w:color="ECFF1F" w:themeColor="accent5" w:themeTint="BF"/>
          <w:bottom w:val="single" w:sz="8" w:space="0" w:color="ECFF1F" w:themeColor="accent5" w:themeTint="BF"/>
          <w:right w:val="single" w:sz="8" w:space="0" w:color="ECFF1F" w:themeColor="accent5" w:themeTint="BF"/>
          <w:insideH w:val="nil"/>
          <w:insideV w:val="nil"/>
        </w:tcBorders>
        <w:shd w:val="clear" w:color="auto" w:fill="C2D300" w:themeFill="accent5"/>
      </w:tcPr>
    </w:tblStylePr>
    <w:tblStylePr w:type="lastRow">
      <w:pPr>
        <w:spacing w:before="0" w:after="0" w:line="240" w:lineRule="auto"/>
      </w:pPr>
      <w:rPr>
        <w:b/>
        <w:bCs/>
      </w:rPr>
      <w:tblPr/>
      <w:tcPr>
        <w:tcBorders>
          <w:top w:val="double" w:sz="6" w:space="0" w:color="ECFF1F" w:themeColor="accent5" w:themeTint="BF"/>
          <w:left w:val="single" w:sz="8" w:space="0" w:color="ECFF1F" w:themeColor="accent5" w:themeTint="BF"/>
          <w:bottom w:val="single" w:sz="8" w:space="0" w:color="ECFF1F" w:themeColor="accent5" w:themeTint="BF"/>
          <w:right w:val="single" w:sz="8" w:space="0" w:color="ECFF1F"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FFB5" w:themeFill="accent5" w:themeFillTint="3F"/>
      </w:tcPr>
    </w:tblStylePr>
    <w:tblStylePr w:type="band1Horz">
      <w:tblPr/>
      <w:tcPr>
        <w:tcBorders>
          <w:insideH w:val="nil"/>
          <w:insideV w:val="nil"/>
        </w:tcBorders>
        <w:shd w:val="clear" w:color="auto" w:fill="F8FFB5"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815342"/>
    <w:pPr>
      <w:spacing w:line="240" w:lineRule="auto"/>
    </w:pPr>
    <w:tblPr>
      <w:tblStyleRowBandSize w:val="1"/>
      <w:tblStyleColBandSize w:val="1"/>
      <w:tblBorders>
        <w:top w:val="single" w:sz="8" w:space="0" w:color="FFC434" w:themeColor="accent6" w:themeTint="BF"/>
        <w:left w:val="single" w:sz="8" w:space="0" w:color="FFC434" w:themeColor="accent6" w:themeTint="BF"/>
        <w:bottom w:val="single" w:sz="8" w:space="0" w:color="FFC434" w:themeColor="accent6" w:themeTint="BF"/>
        <w:right w:val="single" w:sz="8" w:space="0" w:color="FFC434" w:themeColor="accent6" w:themeTint="BF"/>
        <w:insideH w:val="single" w:sz="8" w:space="0" w:color="FFC434" w:themeColor="accent6" w:themeTint="BF"/>
      </w:tblBorders>
    </w:tblPr>
    <w:tblStylePr w:type="firstRow">
      <w:pPr>
        <w:spacing w:before="0" w:after="0" w:line="240" w:lineRule="auto"/>
      </w:pPr>
      <w:rPr>
        <w:b/>
        <w:bCs/>
        <w:color w:val="FFFFFF" w:themeColor="background1"/>
      </w:rPr>
      <w:tblPr/>
      <w:tcPr>
        <w:tcBorders>
          <w:top w:val="single" w:sz="8" w:space="0" w:color="FFC434" w:themeColor="accent6" w:themeTint="BF"/>
          <w:left w:val="single" w:sz="8" w:space="0" w:color="FFC434" w:themeColor="accent6" w:themeTint="BF"/>
          <w:bottom w:val="single" w:sz="8" w:space="0" w:color="FFC434" w:themeColor="accent6" w:themeTint="BF"/>
          <w:right w:val="single" w:sz="8" w:space="0" w:color="FFC434" w:themeColor="accent6" w:themeTint="BF"/>
          <w:insideH w:val="nil"/>
          <w:insideV w:val="nil"/>
        </w:tcBorders>
        <w:shd w:val="clear" w:color="auto" w:fill="F0AB00" w:themeFill="accent6"/>
      </w:tcPr>
    </w:tblStylePr>
    <w:tblStylePr w:type="lastRow">
      <w:pPr>
        <w:spacing w:before="0" w:after="0" w:line="240" w:lineRule="auto"/>
      </w:pPr>
      <w:rPr>
        <w:b/>
        <w:bCs/>
      </w:rPr>
      <w:tblPr/>
      <w:tcPr>
        <w:tcBorders>
          <w:top w:val="double" w:sz="6" w:space="0" w:color="FFC434" w:themeColor="accent6" w:themeTint="BF"/>
          <w:left w:val="single" w:sz="8" w:space="0" w:color="FFC434" w:themeColor="accent6" w:themeTint="BF"/>
          <w:bottom w:val="single" w:sz="8" w:space="0" w:color="FFC434" w:themeColor="accent6" w:themeTint="BF"/>
          <w:right w:val="single" w:sz="8" w:space="0" w:color="FFC43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EBBC" w:themeFill="accent6" w:themeFillTint="3F"/>
      </w:tcPr>
    </w:tblStylePr>
    <w:tblStylePr w:type="band1Horz">
      <w:tblPr/>
      <w:tcPr>
        <w:tcBorders>
          <w:insideH w:val="nil"/>
          <w:insideV w:val="nil"/>
        </w:tcBorders>
        <w:shd w:val="clear" w:color="auto" w:fill="FFEBB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28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28B" w:themeFill="accent1"/>
      </w:tcPr>
    </w:tblStylePr>
    <w:tblStylePr w:type="lastCol">
      <w:rPr>
        <w:b/>
        <w:bCs/>
        <w:color w:val="FFFFFF" w:themeColor="background1"/>
      </w:rPr>
      <w:tblPr/>
      <w:tcPr>
        <w:tcBorders>
          <w:left w:val="nil"/>
          <w:right w:val="nil"/>
          <w:insideH w:val="nil"/>
          <w:insideV w:val="nil"/>
        </w:tcBorders>
        <w:shd w:val="clear" w:color="auto" w:fill="00428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2D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2D7" w:themeFill="accent2"/>
      </w:tcPr>
    </w:tblStylePr>
    <w:tblStylePr w:type="lastCol">
      <w:rPr>
        <w:b/>
        <w:bCs/>
        <w:color w:val="FFFFFF" w:themeColor="background1"/>
      </w:rPr>
      <w:tblPr/>
      <w:tcPr>
        <w:tcBorders>
          <w:left w:val="nil"/>
          <w:right w:val="nil"/>
          <w:insideH w:val="nil"/>
          <w:insideV w:val="nil"/>
        </w:tcBorders>
        <w:shd w:val="clear" w:color="auto" w:fill="0092D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6C2D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6C2D7" w:themeFill="accent3"/>
      </w:tcPr>
    </w:tblStylePr>
    <w:tblStylePr w:type="lastCol">
      <w:rPr>
        <w:b/>
        <w:bCs/>
        <w:color w:val="FFFFFF" w:themeColor="background1"/>
      </w:rPr>
      <w:tblPr/>
      <w:tcPr>
        <w:tcBorders>
          <w:left w:val="nil"/>
          <w:right w:val="nil"/>
          <w:insideH w:val="nil"/>
          <w:insideV w:val="nil"/>
        </w:tcBorders>
        <w:shd w:val="clear" w:color="auto" w:fill="46C2D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5BB1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5BB19" w:themeFill="accent4"/>
      </w:tcPr>
    </w:tblStylePr>
    <w:tblStylePr w:type="lastCol">
      <w:rPr>
        <w:b/>
        <w:bCs/>
        <w:color w:val="FFFFFF" w:themeColor="background1"/>
      </w:rPr>
      <w:tblPr/>
      <w:tcPr>
        <w:tcBorders>
          <w:left w:val="nil"/>
          <w:right w:val="nil"/>
          <w:insideH w:val="nil"/>
          <w:insideV w:val="nil"/>
        </w:tcBorders>
        <w:shd w:val="clear" w:color="auto" w:fill="75BB1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2D30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2D300" w:themeFill="accent5"/>
      </w:tcPr>
    </w:tblStylePr>
    <w:tblStylePr w:type="lastCol">
      <w:rPr>
        <w:b/>
        <w:bCs/>
        <w:color w:val="FFFFFF" w:themeColor="background1"/>
      </w:rPr>
      <w:tblPr/>
      <w:tcPr>
        <w:tcBorders>
          <w:left w:val="nil"/>
          <w:right w:val="nil"/>
          <w:insideH w:val="nil"/>
          <w:insideV w:val="nil"/>
        </w:tcBorders>
        <w:shd w:val="clear" w:color="auto" w:fill="C2D30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AB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0AB00" w:themeFill="accent6"/>
      </w:tcPr>
    </w:tblStylePr>
    <w:tblStylePr w:type="lastCol">
      <w:rPr>
        <w:b/>
        <w:bCs/>
        <w:color w:val="FFFFFF" w:themeColor="background1"/>
      </w:rPr>
      <w:tblPr/>
      <w:tcPr>
        <w:tcBorders>
          <w:left w:val="nil"/>
          <w:right w:val="nil"/>
          <w:insideH w:val="nil"/>
          <w:insideV w:val="nil"/>
        </w:tcBorders>
        <w:shd w:val="clear" w:color="auto" w:fill="F0AB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PlainTable11">
    <w:name w:val="Plain Table 11"/>
    <w:basedOn w:val="TableNormal"/>
    <w:uiPriority w:val="41"/>
    <w:semiHidden/>
    <w:rsid w:val="00815342"/>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semiHidden/>
    <w:rsid w:val="00815342"/>
    <w:pPr>
      <w:spacing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customStyle="1" w:styleId="PlainTable31">
    <w:name w:val="Plain Table 31"/>
    <w:basedOn w:val="TableNormal"/>
    <w:uiPriority w:val="43"/>
    <w:semiHidden/>
    <w:rsid w:val="00815342"/>
    <w:pPr>
      <w:spacing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semiHidden/>
    <w:rsid w:val="00815342"/>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semiHidden/>
    <w:rsid w:val="00815342"/>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uiPriority w:val="40"/>
    <w:semiHidden/>
    <w:rsid w:val="00815342"/>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odyText12ptAbove">
    <w:name w:val="Body Text 12pt Above"/>
    <w:basedOn w:val="BodyText"/>
    <w:next w:val="BodyText"/>
    <w:qFormat/>
    <w:rsid w:val="00014A13"/>
    <w:pPr>
      <w:spacing w:before="240"/>
    </w:pPr>
    <w:rPr>
      <w:lang w:eastAsia="fr-CA"/>
    </w:rPr>
  </w:style>
  <w:style w:type="paragraph" w:customStyle="1" w:styleId="HighlightBoxText">
    <w:name w:val="Highlight Box Text"/>
    <w:basedOn w:val="BodyText"/>
    <w:qFormat/>
    <w:rsid w:val="008436C6"/>
    <w:pPr>
      <w:pBdr>
        <w:top w:val="single" w:sz="4" w:space="10" w:color="00428B" w:themeColor="text2"/>
        <w:left w:val="single" w:sz="4" w:space="12" w:color="00428B" w:themeColor="text2"/>
        <w:bottom w:val="single" w:sz="4" w:space="10" w:color="00428B" w:themeColor="text2"/>
        <w:right w:val="single" w:sz="4" w:space="12" w:color="00428B" w:themeColor="text2"/>
      </w:pBdr>
      <w:shd w:val="clear" w:color="auto" w:fill="EFF5FB" w:themeFill="background2"/>
      <w:spacing w:before="180" w:after="180"/>
      <w:ind w:left="227" w:right="227"/>
    </w:pPr>
    <w:rPr>
      <w:lang w:eastAsia="fr-CA"/>
    </w:rPr>
  </w:style>
  <w:style w:type="paragraph" w:customStyle="1" w:styleId="HighlightBoxHeading">
    <w:name w:val="Highlight Box Heading"/>
    <w:basedOn w:val="HighlightBoxText"/>
    <w:next w:val="HighlightBoxText"/>
    <w:qFormat/>
    <w:rsid w:val="008436C6"/>
    <w:pPr>
      <w:keepNext/>
    </w:pPr>
    <w:rPr>
      <w:b/>
    </w:rPr>
  </w:style>
  <w:style w:type="paragraph" w:customStyle="1" w:styleId="HighlightBoxBullet">
    <w:name w:val="Highlight Box Bullet"/>
    <w:basedOn w:val="HighlightBoxText"/>
    <w:qFormat/>
    <w:rsid w:val="00B4487F"/>
    <w:pPr>
      <w:numPr>
        <w:numId w:val="46"/>
      </w:numPr>
    </w:pPr>
  </w:style>
  <w:style w:type="paragraph" w:customStyle="1" w:styleId="HighlightBoxNumbering">
    <w:name w:val="Highlight Box Numbering"/>
    <w:basedOn w:val="HighlightBoxText"/>
    <w:qFormat/>
    <w:rsid w:val="00742B33"/>
    <w:pPr>
      <w:numPr>
        <w:numId w:val="48"/>
      </w:numPr>
    </w:pPr>
  </w:style>
  <w:style w:type="table" w:customStyle="1" w:styleId="MWTableHeader">
    <w:name w:val="MW Table Header"/>
    <w:basedOn w:val="TableNormal"/>
    <w:uiPriority w:val="99"/>
    <w:rsid w:val="00F35474"/>
    <w:pPr>
      <w:spacing w:line="240" w:lineRule="auto"/>
    </w:pPr>
    <w:tblPr>
      <w:tblBorders>
        <w:bottom w:val="single" w:sz="4" w:space="0" w:color="CAC3C5" w:themeColor="text1" w:themeTint="40"/>
        <w:insideH w:val="single" w:sz="4" w:space="0" w:color="CAC3C5" w:themeColor="text1" w:themeTint="40"/>
      </w:tblBorders>
      <w:tblCellMar>
        <w:top w:w="57" w:type="dxa"/>
        <w:left w:w="85" w:type="dxa"/>
        <w:bottom w:w="57" w:type="dxa"/>
        <w:right w:w="85" w:type="dxa"/>
      </w:tblCellMar>
    </w:tblPr>
    <w:tblStylePr w:type="firstCol">
      <w:rPr>
        <w:b/>
      </w:rPr>
    </w:tblStylePr>
  </w:style>
  <w:style w:type="paragraph" w:customStyle="1" w:styleId="FooterLine">
    <w:name w:val="Footer Line"/>
    <w:basedOn w:val="Footer"/>
    <w:uiPriority w:val="99"/>
    <w:rsid w:val="00B3680B"/>
    <w:pPr>
      <w:pBdr>
        <w:bottom w:val="single" w:sz="8" w:space="2" w:color="00428B" w:themeColor="text2"/>
      </w:pBdr>
      <w:spacing w:before="120" w:after="120" w:line="240" w:lineRule="exact"/>
      <w:ind w:left="0" w:right="0"/>
    </w:pPr>
  </w:style>
  <w:style w:type="paragraph" w:styleId="FootnoteText">
    <w:name w:val="footnote text"/>
    <w:basedOn w:val="Normal"/>
    <w:link w:val="FootnoteTextChar"/>
    <w:semiHidden/>
    <w:unhideWhenUsed/>
    <w:rsid w:val="00146C14"/>
    <w:pPr>
      <w:spacing w:line="240" w:lineRule="auto"/>
    </w:pPr>
    <w:rPr>
      <w:sz w:val="18"/>
    </w:rPr>
  </w:style>
  <w:style w:type="character" w:customStyle="1" w:styleId="FootnoteTextChar">
    <w:name w:val="Footnote Text Char"/>
    <w:basedOn w:val="DefaultParagraphFont"/>
    <w:link w:val="FootnoteText"/>
    <w:semiHidden/>
    <w:rsid w:val="00146C14"/>
    <w:rPr>
      <w:sz w:val="18"/>
    </w:rPr>
  </w:style>
  <w:style w:type="character" w:styleId="FootnoteReference">
    <w:name w:val="footnote reference"/>
    <w:basedOn w:val="DefaultParagraphFont"/>
    <w:semiHidden/>
    <w:unhideWhenUsed/>
    <w:rsid w:val="00F42947"/>
    <w:rPr>
      <w:vertAlign w:val="superscript"/>
    </w:rPr>
  </w:style>
  <w:style w:type="table" w:customStyle="1" w:styleId="MWTableGrid">
    <w:name w:val="MW Table Grid"/>
    <w:basedOn w:val="TableNormal"/>
    <w:uiPriority w:val="99"/>
    <w:rsid w:val="00B60620"/>
    <w:pPr>
      <w:spacing w:before="60" w:after="60"/>
    </w:pPr>
    <w:tblPr>
      <w:tblStyleRowBandSize w:val="1"/>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85" w:type="dxa"/>
        <w:bottom w:w="28" w:type="dxa"/>
        <w:right w:w="85" w:type="dxa"/>
      </w:tblCellMar>
    </w:tblPr>
    <w:tblStylePr w:type="firstRow">
      <w:rPr>
        <w:color w:val="FFFFFF"/>
      </w:rPr>
      <w:tblPr/>
      <w:trPr>
        <w:tblHeader/>
      </w:trPr>
      <w:tcPr>
        <w:tcBorders>
          <w:top w:val="single" w:sz="4" w:space="0" w:color="231F20"/>
          <w:left w:val="single" w:sz="4" w:space="0" w:color="231F20"/>
          <w:bottom w:val="single" w:sz="4" w:space="0" w:color="231F20"/>
          <w:right w:val="single" w:sz="4" w:space="0" w:color="231F20"/>
          <w:insideH w:val="single" w:sz="4" w:space="0" w:color="231F20"/>
          <w:insideV w:val="single" w:sz="4" w:space="0" w:color="231F20"/>
          <w:tl2br w:val="nil"/>
          <w:tr2bl w:val="nil"/>
        </w:tcBorders>
        <w:shd w:val="clear" w:color="auto" w:fill="00428B"/>
      </w:tcPr>
    </w:tblStylePr>
    <w:tblStylePr w:type="band2Horz">
      <w:tblPr/>
      <w:tcPr>
        <w:shd w:val="clear" w:color="auto" w:fill="EFF5FB"/>
      </w:tcPr>
    </w:tblStylePr>
  </w:style>
  <w:style w:type="character" w:customStyle="1" w:styleId="UnresolvedMention1">
    <w:name w:val="Unresolved Mention1"/>
    <w:basedOn w:val="DefaultParagraphFont"/>
    <w:uiPriority w:val="99"/>
    <w:semiHidden/>
    <w:unhideWhenUsed/>
    <w:rsid w:val="00BB3DBA"/>
    <w:rPr>
      <w:color w:val="605E5C"/>
      <w:shd w:val="clear" w:color="auto" w:fill="E1DFDD"/>
    </w:rPr>
  </w:style>
  <w:style w:type="paragraph" w:customStyle="1" w:styleId="FooterAboutUs">
    <w:name w:val="Footer About Us"/>
    <w:basedOn w:val="Footer"/>
    <w:uiPriority w:val="99"/>
    <w:rsid w:val="00B3680B"/>
    <w:rPr>
      <w:sz w:val="18"/>
    </w:rPr>
  </w:style>
  <w:style w:type="character" w:styleId="CommentReference">
    <w:name w:val="annotation reference"/>
    <w:basedOn w:val="DefaultParagraphFont"/>
    <w:uiPriority w:val="99"/>
    <w:semiHidden/>
    <w:unhideWhenUsed/>
    <w:rsid w:val="007B7255"/>
    <w:rPr>
      <w:sz w:val="16"/>
      <w:szCs w:val="16"/>
    </w:rPr>
  </w:style>
  <w:style w:type="paragraph" w:styleId="CommentText">
    <w:name w:val="annotation text"/>
    <w:basedOn w:val="Normal"/>
    <w:link w:val="CommentTextChar"/>
    <w:uiPriority w:val="99"/>
    <w:unhideWhenUsed/>
    <w:rsid w:val="007B7255"/>
    <w:pPr>
      <w:spacing w:line="240" w:lineRule="auto"/>
    </w:pPr>
    <w:rPr>
      <w:sz w:val="20"/>
      <w:szCs w:val="20"/>
    </w:rPr>
  </w:style>
  <w:style w:type="character" w:customStyle="1" w:styleId="CommentTextChar">
    <w:name w:val="Comment Text Char"/>
    <w:basedOn w:val="DefaultParagraphFont"/>
    <w:link w:val="CommentText"/>
    <w:uiPriority w:val="99"/>
    <w:rsid w:val="007B7255"/>
    <w:rPr>
      <w:sz w:val="20"/>
      <w:szCs w:val="20"/>
    </w:rPr>
  </w:style>
  <w:style w:type="paragraph" w:styleId="CommentSubject">
    <w:name w:val="annotation subject"/>
    <w:basedOn w:val="CommentText"/>
    <w:next w:val="CommentText"/>
    <w:link w:val="CommentSubjectChar"/>
    <w:uiPriority w:val="99"/>
    <w:semiHidden/>
    <w:unhideWhenUsed/>
    <w:rsid w:val="007B7255"/>
    <w:rPr>
      <w:b/>
      <w:bCs/>
    </w:rPr>
  </w:style>
  <w:style w:type="character" w:customStyle="1" w:styleId="CommentSubjectChar">
    <w:name w:val="Comment Subject Char"/>
    <w:basedOn w:val="CommentTextChar"/>
    <w:link w:val="CommentSubject"/>
    <w:uiPriority w:val="99"/>
    <w:semiHidden/>
    <w:rsid w:val="007B7255"/>
    <w:rPr>
      <w:b/>
      <w:bCs/>
      <w:sz w:val="20"/>
      <w:szCs w:val="20"/>
    </w:rPr>
  </w:style>
  <w:style w:type="table" w:customStyle="1" w:styleId="TableGrid3">
    <w:name w:val="Table Grid3"/>
    <w:basedOn w:val="TableNormal"/>
    <w:next w:val="TableGrid"/>
    <w:uiPriority w:val="1"/>
    <w:rsid w:val="007B7255"/>
    <w:pPr>
      <w:spacing w:before="60" w:after="120" w:line="300" w:lineRule="auto"/>
    </w:pPr>
    <w:rPr>
      <w:rFonts w:ascii="Avenir LT Std 35 Light" w:eastAsia="PMingLiU" w:hAnsi="Avenir LT Std 35 Light"/>
      <w:sz w:val="20"/>
      <w:szCs w:val="18"/>
    </w:rPr>
    <w:tblPr>
      <w:tblBorders>
        <w:top w:val="single" w:sz="4" w:space="0" w:color="231F20" w:themeColor="text1"/>
        <w:left w:val="single" w:sz="4" w:space="0" w:color="231F20" w:themeColor="text1"/>
        <w:bottom w:val="single" w:sz="4" w:space="0" w:color="231F20" w:themeColor="text1"/>
        <w:right w:val="single" w:sz="4" w:space="0" w:color="231F20" w:themeColor="text1"/>
        <w:insideH w:val="single" w:sz="4" w:space="0" w:color="231F20" w:themeColor="text1"/>
        <w:insideV w:val="single" w:sz="4" w:space="0" w:color="231F20" w:themeColor="text1"/>
      </w:tblBorders>
    </w:tblPr>
    <w:tblStylePr w:type="firstRow">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single" w:sz="4" w:space="0" w:color="231F20" w:themeColor="text1"/>
          <w:insideV w:val="single" w:sz="4" w:space="0" w:color="231F20" w:themeColor="text1"/>
          <w:tl2br w:val="nil"/>
          <w:tr2bl w:val="nil"/>
        </w:tcBorders>
        <w:shd w:val="clear" w:color="auto" w:fill="E6E6E6"/>
      </w:tcPr>
    </w:tblStylePr>
    <w:tblStylePr w:type="firstCol">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E6E6E6"/>
      </w:tcPr>
    </w:tblStylePr>
  </w:style>
  <w:style w:type="table" w:styleId="PlainTable1">
    <w:name w:val="Plain Table 1"/>
    <w:basedOn w:val="TableNormal"/>
    <w:uiPriority w:val="41"/>
    <w:rsid w:val="007B7255"/>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7B7255"/>
    <w:pPr>
      <w:spacing w:after="160" w:line="259" w:lineRule="auto"/>
      <w:ind w:left="720"/>
      <w:contextualSpacing/>
    </w:pPr>
    <w:rPr>
      <w:rFonts w:eastAsiaTheme="minorEastAsia" w:cstheme="minorBidi"/>
      <w:color w:val="auto"/>
      <w:sz w:val="22"/>
      <w:szCs w:val="22"/>
      <w:lang w:eastAsia="zh-TW"/>
    </w:rPr>
  </w:style>
  <w:style w:type="character" w:customStyle="1" w:styleId="cf01">
    <w:name w:val="cf01"/>
    <w:basedOn w:val="DefaultParagraphFont"/>
    <w:rsid w:val="007B7255"/>
    <w:rPr>
      <w:rFonts w:ascii="Segoe UI" w:hAnsi="Segoe UI" w:cs="Segoe UI" w:hint="default"/>
      <w:sz w:val="18"/>
      <w:szCs w:val="18"/>
    </w:rPr>
  </w:style>
  <w:style w:type="character" w:customStyle="1" w:styleId="Mention1">
    <w:name w:val="Mention1"/>
    <w:basedOn w:val="DefaultParagraphFont"/>
    <w:uiPriority w:val="99"/>
    <w:unhideWhenUsed/>
    <w:rPr>
      <w:color w:val="2B579A"/>
      <w:shd w:val="clear" w:color="auto" w:fill="E6E6E6"/>
    </w:rPr>
  </w:style>
  <w:style w:type="table" w:styleId="GridTable1Light-Accent1">
    <w:name w:val="Grid Table 1 Light Accent 1"/>
    <w:basedOn w:val="TableNormal"/>
    <w:uiPriority w:val="46"/>
    <w:rsid w:val="00AA6E13"/>
    <w:pPr>
      <w:spacing w:line="240" w:lineRule="auto"/>
    </w:pPr>
    <w:tblPr>
      <w:tblStyleRowBandSize w:val="1"/>
      <w:tblStyleColBandSize w:val="1"/>
      <w:tblBorders>
        <w:top w:val="single" w:sz="4" w:space="0" w:color="6AB0FF" w:themeColor="accent1" w:themeTint="66"/>
        <w:left w:val="single" w:sz="4" w:space="0" w:color="6AB0FF" w:themeColor="accent1" w:themeTint="66"/>
        <w:bottom w:val="single" w:sz="4" w:space="0" w:color="6AB0FF" w:themeColor="accent1" w:themeTint="66"/>
        <w:right w:val="single" w:sz="4" w:space="0" w:color="6AB0FF" w:themeColor="accent1" w:themeTint="66"/>
        <w:insideH w:val="single" w:sz="4" w:space="0" w:color="6AB0FF" w:themeColor="accent1" w:themeTint="66"/>
        <w:insideV w:val="single" w:sz="4" w:space="0" w:color="6AB0FF" w:themeColor="accent1" w:themeTint="66"/>
      </w:tblBorders>
    </w:tblPr>
    <w:tblStylePr w:type="firstRow">
      <w:rPr>
        <w:b/>
        <w:bCs/>
      </w:rPr>
      <w:tblPr/>
      <w:tcPr>
        <w:tcBorders>
          <w:bottom w:val="single" w:sz="12" w:space="0" w:color="2089FF" w:themeColor="accent1" w:themeTint="99"/>
        </w:tcBorders>
      </w:tcPr>
    </w:tblStylePr>
    <w:tblStylePr w:type="lastRow">
      <w:rPr>
        <w:b/>
        <w:bCs/>
      </w:rPr>
      <w:tblPr/>
      <w:tcPr>
        <w:tcBorders>
          <w:top w:val="double" w:sz="2" w:space="0" w:color="2089FF" w:themeColor="accent1" w:themeTint="99"/>
        </w:tcBorders>
      </w:tcPr>
    </w:tblStylePr>
    <w:tblStylePr w:type="firstCol">
      <w:rPr>
        <w:b/>
        <w:bCs/>
      </w:rPr>
    </w:tblStylePr>
    <w:tblStylePr w:type="lastCol">
      <w:rPr>
        <w:b/>
        <w:bCs/>
      </w:rPr>
    </w:tblStylePr>
  </w:style>
  <w:style w:type="paragraph" w:customStyle="1" w:styleId="paragraph">
    <w:name w:val="paragraph"/>
    <w:basedOn w:val="Normal"/>
    <w:rsid w:val="00852D2F"/>
    <w:pPr>
      <w:spacing w:before="100" w:beforeAutospacing="1" w:after="100" w:afterAutospacing="1" w:line="240" w:lineRule="auto"/>
    </w:pPr>
    <w:rPr>
      <w:rFonts w:ascii="Times New Roman" w:hAnsi="Times New Roman"/>
      <w:color w:val="auto"/>
    </w:rPr>
  </w:style>
  <w:style w:type="character" w:customStyle="1" w:styleId="normaltextrun">
    <w:name w:val="normaltextrun"/>
    <w:basedOn w:val="DefaultParagraphFont"/>
    <w:rsid w:val="00852D2F"/>
  </w:style>
  <w:style w:type="character" w:customStyle="1" w:styleId="eop">
    <w:name w:val="eop"/>
    <w:basedOn w:val="DefaultParagraphFont"/>
    <w:rsid w:val="00852D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588853">
      <w:bodyDiv w:val="1"/>
      <w:marLeft w:val="0"/>
      <w:marRight w:val="0"/>
      <w:marTop w:val="0"/>
      <w:marBottom w:val="0"/>
      <w:divBdr>
        <w:top w:val="none" w:sz="0" w:space="0" w:color="auto"/>
        <w:left w:val="none" w:sz="0" w:space="0" w:color="auto"/>
        <w:bottom w:val="none" w:sz="0" w:space="0" w:color="auto"/>
        <w:right w:val="none" w:sz="0" w:space="0" w:color="auto"/>
      </w:divBdr>
      <w:divsChild>
        <w:div w:id="1175849699">
          <w:marLeft w:val="677"/>
          <w:marRight w:val="0"/>
          <w:marTop w:val="60"/>
          <w:marBottom w:val="60"/>
          <w:divBdr>
            <w:top w:val="none" w:sz="0" w:space="0" w:color="auto"/>
            <w:left w:val="none" w:sz="0" w:space="0" w:color="auto"/>
            <w:bottom w:val="none" w:sz="0" w:space="0" w:color="auto"/>
            <w:right w:val="none" w:sz="0" w:space="0" w:color="auto"/>
          </w:divBdr>
        </w:div>
        <w:div w:id="93325890">
          <w:marLeft w:val="677"/>
          <w:marRight w:val="0"/>
          <w:marTop w:val="60"/>
          <w:marBottom w:val="60"/>
          <w:divBdr>
            <w:top w:val="none" w:sz="0" w:space="0" w:color="auto"/>
            <w:left w:val="none" w:sz="0" w:space="0" w:color="auto"/>
            <w:bottom w:val="none" w:sz="0" w:space="0" w:color="auto"/>
            <w:right w:val="none" w:sz="0" w:space="0" w:color="auto"/>
          </w:divBdr>
        </w:div>
      </w:divsChild>
    </w:div>
    <w:div w:id="366176934">
      <w:bodyDiv w:val="1"/>
      <w:marLeft w:val="0"/>
      <w:marRight w:val="0"/>
      <w:marTop w:val="0"/>
      <w:marBottom w:val="0"/>
      <w:divBdr>
        <w:top w:val="none" w:sz="0" w:space="0" w:color="auto"/>
        <w:left w:val="none" w:sz="0" w:space="0" w:color="auto"/>
        <w:bottom w:val="none" w:sz="0" w:space="0" w:color="auto"/>
        <w:right w:val="none" w:sz="0" w:space="0" w:color="auto"/>
      </w:divBdr>
      <w:divsChild>
        <w:div w:id="90898794">
          <w:marLeft w:val="274"/>
          <w:marRight w:val="0"/>
          <w:marTop w:val="180"/>
          <w:marBottom w:val="100"/>
          <w:divBdr>
            <w:top w:val="none" w:sz="0" w:space="0" w:color="auto"/>
            <w:left w:val="none" w:sz="0" w:space="0" w:color="auto"/>
            <w:bottom w:val="none" w:sz="0" w:space="0" w:color="auto"/>
            <w:right w:val="none" w:sz="0" w:space="0" w:color="auto"/>
          </w:divBdr>
        </w:div>
        <w:div w:id="2009867553">
          <w:marLeft w:val="288"/>
          <w:marRight w:val="0"/>
          <w:marTop w:val="60"/>
          <w:marBottom w:val="60"/>
          <w:divBdr>
            <w:top w:val="none" w:sz="0" w:space="0" w:color="auto"/>
            <w:left w:val="none" w:sz="0" w:space="0" w:color="auto"/>
            <w:bottom w:val="none" w:sz="0" w:space="0" w:color="auto"/>
            <w:right w:val="none" w:sz="0" w:space="0" w:color="auto"/>
          </w:divBdr>
        </w:div>
        <w:div w:id="1795559794">
          <w:marLeft w:val="288"/>
          <w:marRight w:val="0"/>
          <w:marTop w:val="60"/>
          <w:marBottom w:val="60"/>
          <w:divBdr>
            <w:top w:val="none" w:sz="0" w:space="0" w:color="auto"/>
            <w:left w:val="none" w:sz="0" w:space="0" w:color="auto"/>
            <w:bottom w:val="none" w:sz="0" w:space="0" w:color="auto"/>
            <w:right w:val="none" w:sz="0" w:space="0" w:color="auto"/>
          </w:divBdr>
        </w:div>
        <w:div w:id="1276327523">
          <w:marLeft w:val="288"/>
          <w:marRight w:val="0"/>
          <w:marTop w:val="60"/>
          <w:marBottom w:val="60"/>
          <w:divBdr>
            <w:top w:val="none" w:sz="0" w:space="0" w:color="auto"/>
            <w:left w:val="none" w:sz="0" w:space="0" w:color="auto"/>
            <w:bottom w:val="none" w:sz="0" w:space="0" w:color="auto"/>
            <w:right w:val="none" w:sz="0" w:space="0" w:color="auto"/>
          </w:divBdr>
        </w:div>
        <w:div w:id="409154203">
          <w:marLeft w:val="288"/>
          <w:marRight w:val="0"/>
          <w:marTop w:val="60"/>
          <w:marBottom w:val="60"/>
          <w:divBdr>
            <w:top w:val="none" w:sz="0" w:space="0" w:color="auto"/>
            <w:left w:val="none" w:sz="0" w:space="0" w:color="auto"/>
            <w:bottom w:val="none" w:sz="0" w:space="0" w:color="auto"/>
            <w:right w:val="none" w:sz="0" w:space="0" w:color="auto"/>
          </w:divBdr>
        </w:div>
        <w:div w:id="1653558657">
          <w:marLeft w:val="288"/>
          <w:marRight w:val="0"/>
          <w:marTop w:val="60"/>
          <w:marBottom w:val="60"/>
          <w:divBdr>
            <w:top w:val="none" w:sz="0" w:space="0" w:color="auto"/>
            <w:left w:val="none" w:sz="0" w:space="0" w:color="auto"/>
            <w:bottom w:val="none" w:sz="0" w:space="0" w:color="auto"/>
            <w:right w:val="none" w:sz="0" w:space="0" w:color="auto"/>
          </w:divBdr>
        </w:div>
        <w:div w:id="533005650">
          <w:marLeft w:val="288"/>
          <w:marRight w:val="0"/>
          <w:marTop w:val="60"/>
          <w:marBottom w:val="60"/>
          <w:divBdr>
            <w:top w:val="none" w:sz="0" w:space="0" w:color="auto"/>
            <w:left w:val="none" w:sz="0" w:space="0" w:color="auto"/>
            <w:bottom w:val="none" w:sz="0" w:space="0" w:color="auto"/>
            <w:right w:val="none" w:sz="0" w:space="0" w:color="auto"/>
          </w:divBdr>
        </w:div>
      </w:divsChild>
    </w:div>
    <w:div w:id="432669929">
      <w:bodyDiv w:val="1"/>
      <w:marLeft w:val="0"/>
      <w:marRight w:val="0"/>
      <w:marTop w:val="0"/>
      <w:marBottom w:val="0"/>
      <w:divBdr>
        <w:top w:val="none" w:sz="0" w:space="0" w:color="auto"/>
        <w:left w:val="none" w:sz="0" w:space="0" w:color="auto"/>
        <w:bottom w:val="none" w:sz="0" w:space="0" w:color="auto"/>
        <w:right w:val="none" w:sz="0" w:space="0" w:color="auto"/>
      </w:divBdr>
    </w:div>
    <w:div w:id="448207950">
      <w:bodyDiv w:val="1"/>
      <w:marLeft w:val="0"/>
      <w:marRight w:val="0"/>
      <w:marTop w:val="0"/>
      <w:marBottom w:val="0"/>
      <w:divBdr>
        <w:top w:val="none" w:sz="0" w:space="0" w:color="auto"/>
        <w:left w:val="none" w:sz="0" w:space="0" w:color="auto"/>
        <w:bottom w:val="none" w:sz="0" w:space="0" w:color="auto"/>
        <w:right w:val="none" w:sz="0" w:space="0" w:color="auto"/>
      </w:divBdr>
      <w:divsChild>
        <w:div w:id="538591731">
          <w:marLeft w:val="677"/>
          <w:marRight w:val="0"/>
          <w:marTop w:val="60"/>
          <w:marBottom w:val="60"/>
          <w:divBdr>
            <w:top w:val="none" w:sz="0" w:space="0" w:color="auto"/>
            <w:left w:val="none" w:sz="0" w:space="0" w:color="auto"/>
            <w:bottom w:val="none" w:sz="0" w:space="0" w:color="auto"/>
            <w:right w:val="none" w:sz="0" w:space="0" w:color="auto"/>
          </w:divBdr>
        </w:div>
      </w:divsChild>
    </w:div>
    <w:div w:id="574170330">
      <w:bodyDiv w:val="1"/>
      <w:marLeft w:val="0"/>
      <w:marRight w:val="0"/>
      <w:marTop w:val="0"/>
      <w:marBottom w:val="0"/>
      <w:divBdr>
        <w:top w:val="none" w:sz="0" w:space="0" w:color="auto"/>
        <w:left w:val="none" w:sz="0" w:space="0" w:color="auto"/>
        <w:bottom w:val="none" w:sz="0" w:space="0" w:color="auto"/>
        <w:right w:val="none" w:sz="0" w:space="0" w:color="auto"/>
      </w:divBdr>
      <w:divsChild>
        <w:div w:id="187262649">
          <w:marLeft w:val="677"/>
          <w:marRight w:val="0"/>
          <w:marTop w:val="60"/>
          <w:marBottom w:val="60"/>
          <w:divBdr>
            <w:top w:val="none" w:sz="0" w:space="0" w:color="auto"/>
            <w:left w:val="none" w:sz="0" w:space="0" w:color="auto"/>
            <w:bottom w:val="none" w:sz="0" w:space="0" w:color="auto"/>
            <w:right w:val="none" w:sz="0" w:space="0" w:color="auto"/>
          </w:divBdr>
        </w:div>
        <w:div w:id="178010587">
          <w:marLeft w:val="677"/>
          <w:marRight w:val="0"/>
          <w:marTop w:val="60"/>
          <w:marBottom w:val="60"/>
          <w:divBdr>
            <w:top w:val="none" w:sz="0" w:space="0" w:color="auto"/>
            <w:left w:val="none" w:sz="0" w:space="0" w:color="auto"/>
            <w:bottom w:val="none" w:sz="0" w:space="0" w:color="auto"/>
            <w:right w:val="none" w:sz="0" w:space="0" w:color="auto"/>
          </w:divBdr>
        </w:div>
      </w:divsChild>
    </w:div>
    <w:div w:id="1106727526">
      <w:bodyDiv w:val="1"/>
      <w:marLeft w:val="0"/>
      <w:marRight w:val="0"/>
      <w:marTop w:val="0"/>
      <w:marBottom w:val="0"/>
      <w:divBdr>
        <w:top w:val="none" w:sz="0" w:space="0" w:color="auto"/>
        <w:left w:val="none" w:sz="0" w:space="0" w:color="auto"/>
        <w:bottom w:val="none" w:sz="0" w:space="0" w:color="auto"/>
        <w:right w:val="none" w:sz="0" w:space="0" w:color="auto"/>
      </w:divBdr>
      <w:divsChild>
        <w:div w:id="1785728640">
          <w:marLeft w:val="677"/>
          <w:marRight w:val="0"/>
          <w:marTop w:val="60"/>
          <w:marBottom w:val="60"/>
          <w:divBdr>
            <w:top w:val="none" w:sz="0" w:space="0" w:color="auto"/>
            <w:left w:val="none" w:sz="0" w:space="0" w:color="auto"/>
            <w:bottom w:val="none" w:sz="0" w:space="0" w:color="auto"/>
            <w:right w:val="none" w:sz="0" w:space="0" w:color="auto"/>
          </w:divBdr>
        </w:div>
        <w:div w:id="1565872742">
          <w:marLeft w:val="677"/>
          <w:marRight w:val="0"/>
          <w:marTop w:val="60"/>
          <w:marBottom w:val="60"/>
          <w:divBdr>
            <w:top w:val="none" w:sz="0" w:space="0" w:color="auto"/>
            <w:left w:val="none" w:sz="0" w:space="0" w:color="auto"/>
            <w:bottom w:val="none" w:sz="0" w:space="0" w:color="auto"/>
            <w:right w:val="none" w:sz="0" w:space="0" w:color="auto"/>
          </w:divBdr>
        </w:div>
      </w:divsChild>
    </w:div>
    <w:div w:id="1197889663">
      <w:bodyDiv w:val="1"/>
      <w:marLeft w:val="0"/>
      <w:marRight w:val="0"/>
      <w:marTop w:val="0"/>
      <w:marBottom w:val="0"/>
      <w:divBdr>
        <w:top w:val="none" w:sz="0" w:space="0" w:color="auto"/>
        <w:left w:val="none" w:sz="0" w:space="0" w:color="auto"/>
        <w:bottom w:val="none" w:sz="0" w:space="0" w:color="auto"/>
        <w:right w:val="none" w:sz="0" w:space="0" w:color="auto"/>
      </w:divBdr>
      <w:divsChild>
        <w:div w:id="301230444">
          <w:marLeft w:val="677"/>
          <w:marRight w:val="0"/>
          <w:marTop w:val="60"/>
          <w:marBottom w:val="60"/>
          <w:divBdr>
            <w:top w:val="none" w:sz="0" w:space="0" w:color="auto"/>
            <w:left w:val="none" w:sz="0" w:space="0" w:color="auto"/>
            <w:bottom w:val="none" w:sz="0" w:space="0" w:color="auto"/>
            <w:right w:val="none" w:sz="0" w:space="0" w:color="auto"/>
          </w:divBdr>
        </w:div>
        <w:div w:id="1096638272">
          <w:marLeft w:val="677"/>
          <w:marRight w:val="0"/>
          <w:marTop w:val="60"/>
          <w:marBottom w:val="60"/>
          <w:divBdr>
            <w:top w:val="none" w:sz="0" w:space="0" w:color="auto"/>
            <w:left w:val="none" w:sz="0" w:space="0" w:color="auto"/>
            <w:bottom w:val="none" w:sz="0" w:space="0" w:color="auto"/>
            <w:right w:val="none" w:sz="0" w:space="0" w:color="auto"/>
          </w:divBdr>
        </w:div>
      </w:divsChild>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137285842">
      <w:bodyDiv w:val="1"/>
      <w:marLeft w:val="0"/>
      <w:marRight w:val="0"/>
      <w:marTop w:val="0"/>
      <w:marBottom w:val="0"/>
      <w:divBdr>
        <w:top w:val="none" w:sz="0" w:space="0" w:color="auto"/>
        <w:left w:val="none" w:sz="0" w:space="0" w:color="auto"/>
        <w:bottom w:val="none" w:sz="0" w:space="0" w:color="auto"/>
        <w:right w:val="none" w:sz="0" w:space="0" w:color="auto"/>
      </w:divBdr>
      <w:divsChild>
        <w:div w:id="2027367826">
          <w:marLeft w:val="677"/>
          <w:marRight w:val="0"/>
          <w:marTop w:val="60"/>
          <w:marBottom w:val="60"/>
          <w:divBdr>
            <w:top w:val="none" w:sz="0" w:space="0" w:color="auto"/>
            <w:left w:val="none" w:sz="0" w:space="0" w:color="auto"/>
            <w:bottom w:val="none" w:sz="0" w:space="0" w:color="auto"/>
            <w:right w:val="none" w:sz="0" w:space="0" w:color="auto"/>
          </w:divBdr>
        </w:div>
        <w:div w:id="1859008117">
          <w:marLeft w:val="677"/>
          <w:marRight w:val="0"/>
          <w:marTop w:val="60"/>
          <w:marBottom w:val="60"/>
          <w:divBdr>
            <w:top w:val="none" w:sz="0" w:space="0" w:color="auto"/>
            <w:left w:val="none" w:sz="0" w:space="0" w:color="auto"/>
            <w:bottom w:val="none" w:sz="0" w:space="0" w:color="auto"/>
            <w:right w:val="none" w:sz="0" w:space="0" w:color="auto"/>
          </w:divBdr>
        </w:div>
        <w:div w:id="1299141624">
          <w:marLeft w:val="677"/>
          <w:marRight w:val="0"/>
          <w:marTop w:val="60"/>
          <w:marBottom w:val="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5" Type="http://schemas.microsoft.com/office/2007/relationships/hdphoto" Target="media/hdphoto1.wdp"/><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3.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2.png"/><Relationship Id="rId27" Type="http://schemas.openxmlformats.org/officeDocument/2006/relationships/hyperlink" Target="https://yoursay.melbournewater.com.au/yan-yean-reservoir"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MWC\MWC%20Office%202016%20Templates\MW%20Factsheet.dotx" TargetMode="External"/></Relationships>
</file>

<file path=word/theme/theme1.xml><?xml version="1.0" encoding="utf-8"?>
<a:theme xmlns:a="http://schemas.openxmlformats.org/drawingml/2006/main" name="Melbourne Water">
  <a:themeElements>
    <a:clrScheme name="Melbourne Water">
      <a:dk1>
        <a:srgbClr val="231F20"/>
      </a:dk1>
      <a:lt1>
        <a:srgbClr val="FFFFFF"/>
      </a:lt1>
      <a:dk2>
        <a:srgbClr val="00428B"/>
      </a:dk2>
      <a:lt2>
        <a:srgbClr val="EFF5FB"/>
      </a:lt2>
      <a:accent1>
        <a:srgbClr val="00428B"/>
      </a:accent1>
      <a:accent2>
        <a:srgbClr val="0092D7"/>
      </a:accent2>
      <a:accent3>
        <a:srgbClr val="46C2D7"/>
      </a:accent3>
      <a:accent4>
        <a:srgbClr val="75BB19"/>
      </a:accent4>
      <a:accent5>
        <a:srgbClr val="C2D300"/>
      </a:accent5>
      <a:accent6>
        <a:srgbClr val="F0AB00"/>
      </a:accent6>
      <a:hlink>
        <a:srgbClr val="00428B"/>
      </a:hlink>
      <a:folHlink>
        <a:srgbClr val="0092D7"/>
      </a:folHlink>
    </a:clrScheme>
    <a:fontScheme name="Melbourne Water">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Melbourne Water Sky Blue">
      <a:srgbClr val="0092D7"/>
    </a:custClr>
    <a:custClr name="Melbourne Water Aqua ">
      <a:srgbClr val="46C2D7"/>
    </a:custClr>
    <a:custClr name="Melbourne Water Deep Blue">
      <a:srgbClr val="00428B"/>
    </a:custClr>
    <a:custClr name="Melbourne Water Orange ">
      <a:srgbClr val="E37222"/>
    </a:custClr>
    <a:custClr name="Melbourne Water Sun ">
      <a:srgbClr val="F0AB00"/>
    </a:custClr>
    <a:custClr name="Melbourne Water Dark Orange ">
      <a:srgbClr val="C8500A"/>
    </a:custClr>
    <a:custClr name="Melbourne Water Grass Green">
      <a:srgbClr val="75BB19"/>
    </a:custClr>
    <a:custClr name="Melbourne Water Lime ">
      <a:srgbClr val="C2D300"/>
    </a:custClr>
    <a:custClr name="Melbourne Water Tree Green ">
      <a:srgbClr val="086352"/>
    </a:custClr>
    <a:custClr name="Melbourne Water Stone">
      <a:srgbClr val="E0DCD0"/>
    </a:custClr>
    <a:custClr name="Melbourne Water Sky Blue 100%">
      <a:srgbClr val="0092D7"/>
    </a:custClr>
    <a:custClr name="Melbourne Water Sky Blue 60%">
      <a:srgbClr val="66C7EB"/>
    </a:custClr>
    <a:custClr name="Melbourne Water Sky Blue 30%">
      <a:srgbClr val="B2E3F5"/>
    </a:custClr>
    <a:custClr name="Melbourne Water Orange 100%">
      <a:srgbClr val="E37222"/>
    </a:custClr>
    <a:custClr name="Melbourne Water Orange 60%">
      <a:srgbClr val="F7B080"/>
    </a:custClr>
    <a:custClr name="Melbourne Water Orange 30%">
      <a:srgbClr val="FCD6BF"/>
    </a:custClr>
    <a:custClr name="Melbourne Water Grass Green 100%">
      <a:srgbClr val="75BB19"/>
    </a:custClr>
    <a:custClr name="Melbourne Water Grass Green 60%">
      <a:srgbClr val="ABD991"/>
    </a:custClr>
    <a:custClr name="Melbourne Water Grass Green 30%">
      <a:srgbClr val="D4EDC7"/>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B9FD1B6981CB44A8C4B1BB7876D32B2" ma:contentTypeVersion="6" ma:contentTypeDescription="Create a new document." ma:contentTypeScope="" ma:versionID="653bd93198e6ed0ab559821a0d490bfa">
  <xsd:schema xmlns:xsd="http://www.w3.org/2001/XMLSchema" xmlns:xs="http://www.w3.org/2001/XMLSchema" xmlns:p="http://schemas.microsoft.com/office/2006/metadata/properties" xmlns:ns2="d0f8ae82-3055-4e1b-a1f8-fcff34b8c3bf" xmlns:ns3="6e680755-c62c-4a21-a57a-3b9c70ab6b86" targetNamespace="http://schemas.microsoft.com/office/2006/metadata/properties" ma:root="true" ma:fieldsID="2841361719a9f4a0f76f10f30d8d6b49" ns2:_="" ns3:_="">
    <xsd:import namespace="d0f8ae82-3055-4e1b-a1f8-fcff34b8c3bf"/>
    <xsd:import namespace="6e680755-c62c-4a21-a57a-3b9c70ab6b8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f8ae82-3055-4e1b-a1f8-fcff34b8c3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e680755-c62c-4a21-a57a-3b9c70ab6b8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12446B-35CC-4511-8B95-86AC6132DDCA}">
  <ds:schemaRefs>
    <ds:schemaRef ds:uri="http://schemas.microsoft.com/sharepoint/v3/contenttype/forms"/>
  </ds:schemaRefs>
</ds:datastoreItem>
</file>

<file path=customXml/itemProps2.xml><?xml version="1.0" encoding="utf-8"?>
<ds:datastoreItem xmlns:ds="http://schemas.openxmlformats.org/officeDocument/2006/customXml" ds:itemID="{473D4A8C-EE62-4BC8-B18B-CC5FFE14FBBD}">
  <ds:schemaRefs>
    <ds:schemaRef ds:uri="http://purl.org/dc/elements/1.1/"/>
    <ds:schemaRef ds:uri="http://purl.org/dc/terms/"/>
    <ds:schemaRef ds:uri="http://schemas.openxmlformats.org/package/2006/metadata/core-properties"/>
    <ds:schemaRef ds:uri="6e680755-c62c-4a21-a57a-3b9c70ab6b86"/>
    <ds:schemaRef ds:uri="http://purl.org/dc/dcmitype/"/>
    <ds:schemaRef ds:uri="http://schemas.microsoft.com/office/2006/documentManagement/types"/>
    <ds:schemaRef ds:uri="http://schemas.microsoft.com/office/infopath/2007/PartnerControls"/>
    <ds:schemaRef ds:uri="d0f8ae82-3055-4e1b-a1f8-fcff34b8c3bf"/>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A6C8F50A-30FA-4566-9E84-4C478B70A4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f8ae82-3055-4e1b-a1f8-fcff34b8c3bf"/>
    <ds:schemaRef ds:uri="6e680755-c62c-4a21-a57a-3b9c70ab6b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A54B67C-B69C-4CC2-832C-15D523228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MW Factsheet.dotx</Template>
  <TotalTime>0</TotalTime>
  <Pages>8</Pages>
  <Words>1080</Words>
  <Characters>6611</Characters>
  <Application>Microsoft Office Word</Application>
  <DocSecurity>4</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Emma Ciolli</dc:creator>
  <cp:lastModifiedBy>Michelle Ezzy</cp:lastModifiedBy>
  <cp:revision>2</cp:revision>
  <cp:lastPrinted>2022-07-25T07:56:00Z</cp:lastPrinted>
  <dcterms:created xsi:type="dcterms:W3CDTF">2022-08-23T00:23:00Z</dcterms:created>
  <dcterms:modified xsi:type="dcterms:W3CDTF">2022-08-23T00:23:00Z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rgins">
    <vt:lpwstr>T:3.5 B:3 L:2.54 R:2.54 H:1.85 F:1</vt:lpwstr>
  </property>
  <property fmtid="{D5CDD505-2E9C-101B-9397-08002B2CF9AE}" pid="3" name="Job No">
    <vt:lpwstr/>
  </property>
  <property fmtid="{D5CDD505-2E9C-101B-9397-08002B2CF9AE}" pid="4" name="ContentTypeId">
    <vt:lpwstr>0x010100EB9FD1B6981CB44A8C4B1BB7876D32B2</vt:lpwstr>
  </property>
</Properties>
</file>