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540" w:rsidRPr="000F5540" w:rsidRDefault="003553C4" w:rsidP="000F5540">
      <w:pPr>
        <w:pStyle w:val="Title"/>
        <w:spacing w:before="100" w:beforeAutospacing="1"/>
        <w:rPr>
          <w:sz w:val="48"/>
        </w:rPr>
      </w:pPr>
      <w:r>
        <w:rPr>
          <w:sz w:val="48"/>
        </w:rPr>
        <w:t>Maribyrnong River Flood Review</w:t>
      </w:r>
    </w:p>
    <w:p w:rsidR="00BB3A48" w:rsidRDefault="009B637D" w:rsidP="00296448">
      <w:pPr>
        <w:pStyle w:val="Heading2"/>
      </w:pPr>
      <w:r w:rsidRPr="00296448">
        <w:rPr>
          <w:noProof/>
          <w:color w:val="00428B" w:themeColor="text2"/>
        </w:rPr>
        <w:drawing>
          <wp:anchor distT="0" distB="0" distL="114300" distR="114300" simplePos="0" relativeHeight="251659264" behindDoc="1" locked="1" layoutInCell="1" allowOverlap="1" wp14:anchorId="37F075C2" wp14:editId="635CD5B0">
            <wp:simplePos x="0" y="0"/>
            <wp:positionH relativeFrom="page">
              <wp:align>right</wp:align>
            </wp:positionH>
            <wp:positionV relativeFrom="page">
              <wp:posOffset>0</wp:posOffset>
            </wp:positionV>
            <wp:extent cx="3034800" cy="2109600"/>
            <wp:effectExtent l="0" t="0" r="0" b="5080"/>
            <wp:wrapNone/>
            <wp:docPr id="53" name="MWCircl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WCircles">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4800" cy="21096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553C4" w:rsidRPr="00296448">
        <w:rPr>
          <w:color w:val="00428B" w:themeColor="text2"/>
        </w:rPr>
        <w:t>Melbourne Water</w:t>
      </w:r>
      <w:r w:rsidR="000F5540" w:rsidRPr="00296448">
        <w:rPr>
          <w:color w:val="00428B" w:themeColor="text2"/>
        </w:rPr>
        <w:t>’s</w:t>
      </w:r>
      <w:r w:rsidR="003553C4" w:rsidRPr="00296448">
        <w:rPr>
          <w:color w:val="00428B" w:themeColor="text2"/>
        </w:rPr>
        <w:t xml:space="preserve"> </w:t>
      </w:r>
      <w:r w:rsidR="00851524" w:rsidRPr="00296448">
        <w:rPr>
          <w:color w:val="00428B" w:themeColor="text2"/>
        </w:rPr>
        <w:t>questions of clarification to the Panel</w:t>
      </w:r>
    </w:p>
    <w:p w:rsidR="00BB3A48" w:rsidRPr="00296448" w:rsidRDefault="00851524" w:rsidP="00296448">
      <w:pPr>
        <w:pStyle w:val="Heading2"/>
        <w:rPr>
          <w:rFonts w:eastAsiaTheme="minorEastAsia"/>
          <w:color w:val="00428B" w:themeColor="text2"/>
        </w:rPr>
      </w:pPr>
      <w:r w:rsidRPr="00296448">
        <w:rPr>
          <w:rFonts w:eastAsiaTheme="minorEastAsia"/>
          <w:color w:val="00428B" w:themeColor="text2"/>
        </w:rPr>
        <w:t>September</w:t>
      </w:r>
      <w:r w:rsidR="00C14C62" w:rsidRPr="00296448">
        <w:rPr>
          <w:rFonts w:eastAsiaTheme="minorEastAsia"/>
          <w:color w:val="00428B" w:themeColor="text2"/>
        </w:rPr>
        <w:t xml:space="preserve"> 2023</w:t>
      </w:r>
    </w:p>
    <w:p w:rsidR="00B21456" w:rsidRDefault="003553C4" w:rsidP="00B21456">
      <w:pPr>
        <w:pStyle w:val="BodyText"/>
      </w:pPr>
      <w:r>
        <w:t xml:space="preserve">Melbourne Water thanks the independent </w:t>
      </w:r>
      <w:r w:rsidR="000F5540">
        <w:t xml:space="preserve">Review </w:t>
      </w:r>
      <w:r>
        <w:t xml:space="preserve">Panel </w:t>
      </w:r>
      <w:r w:rsidR="000F5540">
        <w:t>for</w:t>
      </w:r>
      <w:r>
        <w:t xml:space="preserve"> its work to review the causes of the Maribyrnong River flood which occurred on 14 October 2022.</w:t>
      </w:r>
    </w:p>
    <w:p w:rsidR="00ED1849" w:rsidRDefault="000F5540" w:rsidP="00ED1849">
      <w:pPr>
        <w:pStyle w:val="BodyText"/>
      </w:pPr>
      <w:r>
        <w:t xml:space="preserve">A copy of the report of the independent Review Panel can be found </w:t>
      </w:r>
      <w:r w:rsidR="00ED1849">
        <w:t xml:space="preserve">here </w:t>
      </w:r>
      <w:hyperlink r:id="rId9" w:history="1">
        <w:r w:rsidR="00ED1849">
          <w:rPr>
            <w:rStyle w:val="Hyperlink"/>
          </w:rPr>
          <w:t>yoursay.melbournewater.com.au/maribyrnong-river-flood-review</w:t>
        </w:r>
      </w:hyperlink>
    </w:p>
    <w:p w:rsidR="00462B56" w:rsidRDefault="00851524" w:rsidP="00B21456">
      <w:pPr>
        <w:pStyle w:val="BodyText"/>
      </w:pPr>
      <w:r>
        <w:t>In accorda</w:t>
      </w:r>
      <w:r w:rsidR="00ED1849">
        <w:t>nce with the Terms of Reference for the Review</w:t>
      </w:r>
      <w:r>
        <w:t xml:space="preserve">, there is an opportunity for Melbourne Water to ask the Panel questions </w:t>
      </w:r>
      <w:r w:rsidR="00ED1849">
        <w:t>of clarification</w:t>
      </w:r>
      <w:r>
        <w:t>. Melbourne Water has asked the below questions of clarification of the Panel and is awaiting a response.</w:t>
      </w:r>
    </w:p>
    <w:tbl>
      <w:tblPr>
        <w:tblStyle w:val="TableGrid"/>
        <w:tblW w:w="14737" w:type="dxa"/>
        <w:tblLook w:val="04A0" w:firstRow="1" w:lastRow="0" w:firstColumn="1" w:lastColumn="0" w:noHBand="0" w:noVBand="1"/>
      </w:tblPr>
      <w:tblGrid>
        <w:gridCol w:w="985"/>
        <w:gridCol w:w="1566"/>
        <w:gridCol w:w="3746"/>
        <w:gridCol w:w="8440"/>
      </w:tblGrid>
      <w:tr w:rsidR="00851524" w:rsidRPr="0028211B" w:rsidTr="00EF717B">
        <w:trPr>
          <w:cnfStyle w:val="100000000000" w:firstRow="1" w:lastRow="0" w:firstColumn="0" w:lastColumn="0" w:oddVBand="0" w:evenVBand="0" w:oddHBand="0" w:evenHBand="0" w:firstRowFirstColumn="0" w:firstRowLastColumn="0" w:lastRowFirstColumn="0" w:lastRowLastColumn="0"/>
        </w:trPr>
        <w:tc>
          <w:tcPr>
            <w:tcW w:w="985" w:type="dxa"/>
          </w:tcPr>
          <w:p w:rsidR="00851524" w:rsidRPr="0028211B" w:rsidRDefault="00851524" w:rsidP="00EF717B">
            <w:pPr>
              <w:jc w:val="center"/>
              <w:rPr>
                <w:b/>
                <w:bCs/>
                <w:sz w:val="16"/>
                <w:szCs w:val="16"/>
              </w:rPr>
            </w:pPr>
            <w:bookmarkStart w:id="0" w:name="_Hlk145019720"/>
            <w:r w:rsidRPr="0028211B">
              <w:rPr>
                <w:b/>
                <w:bCs/>
                <w:sz w:val="16"/>
                <w:szCs w:val="16"/>
              </w:rPr>
              <w:t>Page N</w:t>
            </w:r>
            <w:r>
              <w:rPr>
                <w:b/>
                <w:bCs/>
                <w:sz w:val="16"/>
                <w:szCs w:val="16"/>
              </w:rPr>
              <w:t>o</w:t>
            </w:r>
          </w:p>
        </w:tc>
        <w:tc>
          <w:tcPr>
            <w:tcW w:w="1566" w:type="dxa"/>
          </w:tcPr>
          <w:p w:rsidR="00851524" w:rsidRPr="0028211B" w:rsidRDefault="00851524" w:rsidP="00EF717B">
            <w:pPr>
              <w:jc w:val="center"/>
              <w:rPr>
                <w:b/>
                <w:bCs/>
                <w:sz w:val="16"/>
                <w:szCs w:val="16"/>
              </w:rPr>
            </w:pPr>
            <w:r w:rsidRPr="0028211B">
              <w:rPr>
                <w:b/>
                <w:bCs/>
                <w:sz w:val="16"/>
                <w:szCs w:val="16"/>
              </w:rPr>
              <w:t>Paragraph</w:t>
            </w:r>
          </w:p>
        </w:tc>
        <w:tc>
          <w:tcPr>
            <w:tcW w:w="3746" w:type="dxa"/>
          </w:tcPr>
          <w:p w:rsidR="00851524" w:rsidRPr="0028211B" w:rsidRDefault="00851524" w:rsidP="00EF717B">
            <w:pPr>
              <w:jc w:val="center"/>
              <w:rPr>
                <w:b/>
                <w:bCs/>
                <w:sz w:val="16"/>
                <w:szCs w:val="16"/>
              </w:rPr>
            </w:pPr>
            <w:r w:rsidRPr="0028211B">
              <w:rPr>
                <w:b/>
                <w:bCs/>
                <w:sz w:val="16"/>
                <w:szCs w:val="16"/>
              </w:rPr>
              <w:t>Text</w:t>
            </w:r>
          </w:p>
        </w:tc>
        <w:tc>
          <w:tcPr>
            <w:tcW w:w="8440" w:type="dxa"/>
          </w:tcPr>
          <w:p w:rsidR="00851524" w:rsidRPr="0028211B" w:rsidRDefault="00851524" w:rsidP="00EF717B">
            <w:pPr>
              <w:jc w:val="center"/>
              <w:rPr>
                <w:b/>
                <w:bCs/>
                <w:sz w:val="16"/>
                <w:szCs w:val="16"/>
              </w:rPr>
            </w:pPr>
            <w:r>
              <w:rPr>
                <w:b/>
                <w:bCs/>
                <w:sz w:val="16"/>
                <w:szCs w:val="16"/>
              </w:rPr>
              <w:t>Melbourne Water q</w:t>
            </w:r>
            <w:r w:rsidRPr="0028211B">
              <w:rPr>
                <w:b/>
                <w:bCs/>
                <w:sz w:val="16"/>
                <w:szCs w:val="16"/>
              </w:rPr>
              <w:t>uestion</w:t>
            </w:r>
            <w:r>
              <w:rPr>
                <w:b/>
                <w:bCs/>
                <w:sz w:val="16"/>
                <w:szCs w:val="16"/>
              </w:rPr>
              <w:t>s</w:t>
            </w:r>
            <w:r w:rsidRPr="0028211B">
              <w:rPr>
                <w:b/>
                <w:bCs/>
                <w:sz w:val="16"/>
                <w:szCs w:val="16"/>
              </w:rPr>
              <w:t xml:space="preserve"> of clarification</w:t>
            </w:r>
          </w:p>
        </w:tc>
      </w:tr>
      <w:tr w:rsidR="00851524" w:rsidRPr="0028211B" w:rsidTr="00EF717B">
        <w:tc>
          <w:tcPr>
            <w:tcW w:w="985" w:type="dxa"/>
          </w:tcPr>
          <w:p w:rsidR="00851524" w:rsidRPr="003165BE" w:rsidRDefault="00851524" w:rsidP="00EF717B">
            <w:pPr>
              <w:jc w:val="center"/>
              <w:rPr>
                <w:sz w:val="16"/>
                <w:szCs w:val="16"/>
              </w:rPr>
            </w:pPr>
            <w:r w:rsidRPr="001F6B64">
              <w:rPr>
                <w:color w:val="auto"/>
                <w:sz w:val="16"/>
                <w:szCs w:val="16"/>
              </w:rPr>
              <w:t>73</w:t>
            </w:r>
          </w:p>
        </w:tc>
        <w:tc>
          <w:tcPr>
            <w:tcW w:w="1566" w:type="dxa"/>
          </w:tcPr>
          <w:p w:rsidR="00851524" w:rsidRPr="003165BE" w:rsidRDefault="00851524" w:rsidP="00EF717B">
            <w:pPr>
              <w:jc w:val="center"/>
              <w:rPr>
                <w:sz w:val="16"/>
                <w:szCs w:val="16"/>
              </w:rPr>
            </w:pPr>
            <w:r w:rsidRPr="001F6B64">
              <w:rPr>
                <w:color w:val="auto"/>
                <w:sz w:val="16"/>
                <w:szCs w:val="16"/>
              </w:rPr>
              <w:t>117</w:t>
            </w:r>
          </w:p>
        </w:tc>
        <w:tc>
          <w:tcPr>
            <w:tcW w:w="3746" w:type="dxa"/>
          </w:tcPr>
          <w:p w:rsidR="00851524" w:rsidRPr="001F6B64" w:rsidRDefault="00851524" w:rsidP="00EF717B">
            <w:pPr>
              <w:autoSpaceDE w:val="0"/>
              <w:autoSpaceDN w:val="0"/>
              <w:adjustRightInd w:val="0"/>
              <w:jc w:val="both"/>
              <w:rPr>
                <w:rFonts w:cs="Arial"/>
                <w:color w:val="auto"/>
                <w:sz w:val="16"/>
                <w:szCs w:val="16"/>
              </w:rPr>
            </w:pPr>
            <w:r w:rsidRPr="001F6B64">
              <w:rPr>
                <w:rFonts w:cs="Arial"/>
                <w:color w:val="auto"/>
                <w:sz w:val="16"/>
                <w:szCs w:val="16"/>
              </w:rPr>
              <w:t xml:space="preserve">Table </w:t>
            </w:r>
            <w:r w:rsidRPr="001F6B64">
              <w:rPr>
                <w:color w:val="auto"/>
                <w:sz w:val="16"/>
                <w:szCs w:val="16"/>
              </w:rPr>
              <w:t xml:space="preserve">2: </w:t>
            </w:r>
            <w:r w:rsidRPr="001F6B64">
              <w:rPr>
                <w:rFonts w:cs="Arial"/>
                <w:color w:val="auto"/>
                <w:sz w:val="16"/>
                <w:szCs w:val="16"/>
              </w:rPr>
              <w:t>Summary of forecasts and warnings issued by Melbourne Water and the Bureau of</w:t>
            </w:r>
            <w:r>
              <w:rPr>
                <w:rFonts w:cs="Arial"/>
                <w:color w:val="auto"/>
                <w:sz w:val="16"/>
                <w:szCs w:val="16"/>
              </w:rPr>
              <w:t xml:space="preserve"> </w:t>
            </w:r>
            <w:r w:rsidRPr="001F6B64">
              <w:rPr>
                <w:rFonts w:cs="Arial"/>
                <w:color w:val="auto"/>
                <w:sz w:val="16"/>
                <w:szCs w:val="16"/>
              </w:rPr>
              <w:t>Meteorology for the Flood Event.</w:t>
            </w:r>
          </w:p>
          <w:p w:rsidR="00851524" w:rsidRPr="00051E4D" w:rsidRDefault="00851524" w:rsidP="00EF717B">
            <w:pPr>
              <w:autoSpaceDE w:val="0"/>
              <w:autoSpaceDN w:val="0"/>
              <w:adjustRightInd w:val="0"/>
              <w:jc w:val="both"/>
              <w:rPr>
                <w:sz w:val="16"/>
                <w:szCs w:val="16"/>
              </w:rPr>
            </w:pPr>
            <w:r w:rsidRPr="001F6B64">
              <w:rPr>
                <w:rFonts w:cs="Arial"/>
                <w:color w:val="auto"/>
                <w:sz w:val="16"/>
                <w:szCs w:val="16"/>
              </w:rPr>
              <w:t>(Source: Constructed by Review Panel from information provided).</w:t>
            </w:r>
          </w:p>
        </w:tc>
        <w:tc>
          <w:tcPr>
            <w:tcW w:w="8440" w:type="dxa"/>
          </w:tcPr>
          <w:p w:rsidR="00851524" w:rsidRDefault="00851524" w:rsidP="00EF717B">
            <w:pPr>
              <w:pStyle w:val="Default"/>
              <w:spacing w:line="320" w:lineRule="atLeast"/>
              <w:rPr>
                <w:rFonts w:asciiTheme="minorHAnsi" w:hAnsiTheme="minorHAnsi" w:cs="Arial"/>
                <w:sz w:val="16"/>
                <w:szCs w:val="16"/>
              </w:rPr>
            </w:pPr>
            <w:r>
              <w:rPr>
                <w:rFonts w:asciiTheme="minorHAnsi" w:hAnsiTheme="minorHAnsi" w:cs="Arial"/>
                <w:sz w:val="16"/>
                <w:szCs w:val="16"/>
              </w:rPr>
              <w:t xml:space="preserve">Melbourne Water wishes to clarify the forecasts and warnings issued by Melbourne Water, as they relate to </w:t>
            </w:r>
            <w:r w:rsidRPr="00426E88">
              <w:rPr>
                <w:rFonts w:asciiTheme="minorHAnsi" w:hAnsiTheme="minorHAnsi" w:cs="Arial"/>
                <w:sz w:val="16"/>
                <w:szCs w:val="16"/>
              </w:rPr>
              <w:t xml:space="preserve">Table </w:t>
            </w:r>
            <w:r>
              <w:rPr>
                <w:rFonts w:asciiTheme="minorHAnsi" w:hAnsiTheme="minorHAnsi" w:cs="Arial"/>
                <w:sz w:val="16"/>
                <w:szCs w:val="16"/>
              </w:rPr>
              <w:t>2 in the Panel’s Report.</w:t>
            </w:r>
          </w:p>
          <w:p w:rsidR="00851524" w:rsidRDefault="00851524" w:rsidP="00EF717B">
            <w:pPr>
              <w:pStyle w:val="Default"/>
              <w:spacing w:line="320" w:lineRule="atLeast"/>
              <w:rPr>
                <w:rFonts w:asciiTheme="minorHAnsi" w:hAnsiTheme="minorHAnsi" w:cs="Arial"/>
                <w:sz w:val="16"/>
                <w:szCs w:val="16"/>
              </w:rPr>
            </w:pPr>
            <w:r>
              <w:rPr>
                <w:rFonts w:asciiTheme="minorHAnsi" w:hAnsiTheme="minorHAnsi" w:cs="Arial"/>
                <w:sz w:val="16"/>
                <w:szCs w:val="16"/>
              </w:rPr>
              <w:t xml:space="preserve">There is some additional information that we think would help present a complete picture of the flood warning timeline. For the Panel’s consideration, we have included the additional information in a version of the table below and re-ordered some of the events to accord with the chronology. </w:t>
            </w:r>
          </w:p>
          <w:p w:rsidR="00851524" w:rsidRDefault="00851524" w:rsidP="00EF717B">
            <w:pPr>
              <w:pStyle w:val="Default"/>
              <w:spacing w:line="320" w:lineRule="atLeast"/>
              <w:rPr>
                <w:rFonts w:asciiTheme="minorHAnsi" w:hAnsiTheme="minorHAnsi" w:cs="Arial"/>
                <w:sz w:val="16"/>
                <w:szCs w:val="16"/>
              </w:rPr>
            </w:pPr>
            <w:r>
              <w:rPr>
                <w:rFonts w:asciiTheme="minorHAnsi" w:hAnsiTheme="minorHAnsi" w:cs="Arial"/>
                <w:sz w:val="16"/>
                <w:szCs w:val="16"/>
              </w:rPr>
              <w:t>In summary:</w:t>
            </w:r>
          </w:p>
          <w:p w:rsidR="00851524" w:rsidRDefault="00851524" w:rsidP="00EF717B">
            <w:pPr>
              <w:pStyle w:val="Default"/>
              <w:spacing w:line="320" w:lineRule="atLeast"/>
              <w:rPr>
                <w:rFonts w:asciiTheme="minorHAnsi" w:hAnsiTheme="minorHAnsi" w:cs="Arial"/>
                <w:sz w:val="16"/>
                <w:szCs w:val="16"/>
              </w:rPr>
            </w:pPr>
            <w:r w:rsidRPr="00426E88">
              <w:rPr>
                <w:rFonts w:asciiTheme="minorHAnsi" w:hAnsiTheme="minorHAnsi" w:cs="Arial"/>
                <w:sz w:val="16"/>
                <w:szCs w:val="16"/>
              </w:rPr>
              <w:t>Major Flood Warning 4 issued by M</w:t>
            </w:r>
            <w:r>
              <w:rPr>
                <w:rFonts w:asciiTheme="minorHAnsi" w:hAnsiTheme="minorHAnsi" w:cs="Arial"/>
                <w:sz w:val="16"/>
                <w:szCs w:val="16"/>
              </w:rPr>
              <w:t xml:space="preserve">elbourne </w:t>
            </w:r>
            <w:r w:rsidRPr="00426E88">
              <w:rPr>
                <w:rFonts w:asciiTheme="minorHAnsi" w:hAnsiTheme="minorHAnsi" w:cs="Arial"/>
                <w:sz w:val="16"/>
                <w:szCs w:val="16"/>
              </w:rPr>
              <w:t>W</w:t>
            </w:r>
            <w:r>
              <w:rPr>
                <w:rFonts w:asciiTheme="minorHAnsi" w:hAnsiTheme="minorHAnsi" w:cs="Arial"/>
                <w:sz w:val="16"/>
                <w:szCs w:val="16"/>
              </w:rPr>
              <w:t>ater</w:t>
            </w:r>
            <w:r w:rsidRPr="00426E88">
              <w:rPr>
                <w:rFonts w:asciiTheme="minorHAnsi" w:hAnsiTheme="minorHAnsi" w:cs="Arial"/>
                <w:sz w:val="16"/>
                <w:szCs w:val="16"/>
              </w:rPr>
              <w:t xml:space="preserve"> to</w:t>
            </w:r>
            <w:r>
              <w:rPr>
                <w:rFonts w:asciiTheme="minorHAnsi" w:hAnsiTheme="minorHAnsi" w:cs="Arial"/>
                <w:sz w:val="16"/>
                <w:szCs w:val="16"/>
              </w:rPr>
              <w:t xml:space="preserve"> the</w:t>
            </w:r>
            <w:r w:rsidRPr="00426E88">
              <w:rPr>
                <w:rFonts w:asciiTheme="minorHAnsi" w:hAnsiTheme="minorHAnsi" w:cs="Arial"/>
                <w:sz w:val="16"/>
                <w:szCs w:val="16"/>
              </w:rPr>
              <w:t xml:space="preserve"> B</w:t>
            </w:r>
            <w:r>
              <w:rPr>
                <w:rFonts w:asciiTheme="minorHAnsi" w:hAnsiTheme="minorHAnsi" w:cs="Arial"/>
                <w:sz w:val="16"/>
                <w:szCs w:val="16"/>
              </w:rPr>
              <w:t xml:space="preserve">ureau </w:t>
            </w:r>
            <w:r w:rsidRPr="00426E88">
              <w:rPr>
                <w:rFonts w:asciiTheme="minorHAnsi" w:hAnsiTheme="minorHAnsi" w:cs="Arial"/>
                <w:sz w:val="16"/>
                <w:szCs w:val="16"/>
              </w:rPr>
              <w:t>o</w:t>
            </w:r>
            <w:r>
              <w:rPr>
                <w:rFonts w:asciiTheme="minorHAnsi" w:hAnsiTheme="minorHAnsi" w:cs="Arial"/>
                <w:sz w:val="16"/>
                <w:szCs w:val="16"/>
              </w:rPr>
              <w:t xml:space="preserve">f </w:t>
            </w:r>
            <w:r w:rsidRPr="00426E88">
              <w:rPr>
                <w:rFonts w:asciiTheme="minorHAnsi" w:hAnsiTheme="minorHAnsi" w:cs="Arial"/>
                <w:sz w:val="16"/>
                <w:szCs w:val="16"/>
              </w:rPr>
              <w:t>M</w:t>
            </w:r>
            <w:r>
              <w:rPr>
                <w:rFonts w:asciiTheme="minorHAnsi" w:hAnsiTheme="minorHAnsi" w:cs="Arial"/>
                <w:sz w:val="16"/>
                <w:szCs w:val="16"/>
              </w:rPr>
              <w:t>eteorology (</w:t>
            </w:r>
            <w:r w:rsidRPr="00426E88">
              <w:rPr>
                <w:rFonts w:asciiTheme="minorHAnsi" w:hAnsiTheme="minorHAnsi" w:cs="Arial"/>
                <w:b/>
                <w:bCs/>
                <w:sz w:val="16"/>
                <w:szCs w:val="16"/>
              </w:rPr>
              <w:t>BoM</w:t>
            </w:r>
            <w:r>
              <w:rPr>
                <w:rFonts w:asciiTheme="minorHAnsi" w:hAnsiTheme="minorHAnsi" w:cs="Arial"/>
                <w:sz w:val="16"/>
                <w:szCs w:val="16"/>
              </w:rPr>
              <w:t>)</w:t>
            </w:r>
            <w:r w:rsidRPr="00426E88">
              <w:rPr>
                <w:rFonts w:asciiTheme="minorHAnsi" w:hAnsiTheme="minorHAnsi" w:cs="Arial"/>
                <w:sz w:val="16"/>
                <w:szCs w:val="16"/>
              </w:rPr>
              <w:t xml:space="preserve"> at 8:12pm on 13 October 2022. </w:t>
            </w:r>
            <w:r>
              <w:rPr>
                <w:rFonts w:asciiTheme="minorHAnsi" w:hAnsiTheme="minorHAnsi" w:cs="Arial"/>
                <w:sz w:val="16"/>
                <w:szCs w:val="16"/>
              </w:rPr>
              <w:t xml:space="preserve"> </w:t>
            </w:r>
          </w:p>
          <w:p w:rsidR="00851524" w:rsidRDefault="00851524" w:rsidP="00EF717B">
            <w:pPr>
              <w:pStyle w:val="Default"/>
              <w:spacing w:line="320" w:lineRule="atLeast"/>
              <w:rPr>
                <w:rFonts w:asciiTheme="minorHAnsi" w:hAnsiTheme="minorHAnsi" w:cs="Arial"/>
                <w:sz w:val="16"/>
                <w:szCs w:val="16"/>
              </w:rPr>
            </w:pPr>
            <w:r>
              <w:rPr>
                <w:rFonts w:asciiTheme="minorHAnsi" w:hAnsiTheme="minorHAnsi" w:cs="Arial"/>
                <w:sz w:val="16"/>
                <w:szCs w:val="16"/>
              </w:rPr>
              <w:t>As a result, T</w:t>
            </w:r>
            <w:r w:rsidRPr="00426E88">
              <w:rPr>
                <w:rFonts w:asciiTheme="minorHAnsi" w:hAnsiTheme="minorHAnsi" w:cs="Arial"/>
                <w:sz w:val="16"/>
                <w:szCs w:val="16"/>
              </w:rPr>
              <w:t>able</w:t>
            </w:r>
            <w:r>
              <w:rPr>
                <w:rFonts w:asciiTheme="minorHAnsi" w:hAnsiTheme="minorHAnsi" w:cs="Arial"/>
                <w:sz w:val="16"/>
                <w:szCs w:val="16"/>
              </w:rPr>
              <w:t xml:space="preserve"> 2</w:t>
            </w:r>
            <w:r w:rsidRPr="00426E88">
              <w:rPr>
                <w:rFonts w:asciiTheme="minorHAnsi" w:hAnsiTheme="minorHAnsi" w:cs="Arial"/>
                <w:sz w:val="16"/>
                <w:szCs w:val="16"/>
              </w:rPr>
              <w:t xml:space="preserve"> </w:t>
            </w:r>
            <w:r>
              <w:rPr>
                <w:rFonts w:asciiTheme="minorHAnsi" w:hAnsiTheme="minorHAnsi" w:cs="Arial"/>
                <w:sz w:val="16"/>
                <w:szCs w:val="16"/>
              </w:rPr>
              <w:t xml:space="preserve">in the Panel’s Report </w:t>
            </w:r>
            <w:r w:rsidRPr="00426E88">
              <w:rPr>
                <w:rFonts w:asciiTheme="minorHAnsi" w:hAnsiTheme="minorHAnsi" w:cs="Arial"/>
                <w:sz w:val="16"/>
                <w:szCs w:val="16"/>
              </w:rPr>
              <w:t>currently gives the impression that M</w:t>
            </w:r>
            <w:r>
              <w:rPr>
                <w:rFonts w:asciiTheme="minorHAnsi" w:hAnsiTheme="minorHAnsi" w:cs="Arial"/>
                <w:sz w:val="16"/>
                <w:szCs w:val="16"/>
              </w:rPr>
              <w:t xml:space="preserve">elbourne </w:t>
            </w:r>
            <w:r w:rsidRPr="00426E88">
              <w:rPr>
                <w:rFonts w:asciiTheme="minorHAnsi" w:hAnsiTheme="minorHAnsi" w:cs="Arial"/>
                <w:sz w:val="16"/>
                <w:szCs w:val="16"/>
              </w:rPr>
              <w:t>W</w:t>
            </w:r>
            <w:r>
              <w:rPr>
                <w:rFonts w:asciiTheme="minorHAnsi" w:hAnsiTheme="minorHAnsi" w:cs="Arial"/>
                <w:sz w:val="16"/>
                <w:szCs w:val="16"/>
              </w:rPr>
              <w:t>ater</w:t>
            </w:r>
            <w:r w:rsidRPr="00426E88">
              <w:rPr>
                <w:rFonts w:asciiTheme="minorHAnsi" w:hAnsiTheme="minorHAnsi" w:cs="Arial"/>
                <w:sz w:val="16"/>
                <w:szCs w:val="16"/>
              </w:rPr>
              <w:t xml:space="preserve"> did not meet its 6-hourly target because there is no update between 2:34pm and 12:30am. </w:t>
            </w:r>
          </w:p>
          <w:p w:rsidR="00851524" w:rsidRPr="00426E88" w:rsidRDefault="00851524" w:rsidP="00EF717B">
            <w:pPr>
              <w:pStyle w:val="Default"/>
              <w:spacing w:line="320" w:lineRule="atLeast"/>
              <w:rPr>
                <w:rFonts w:asciiTheme="minorHAnsi" w:hAnsiTheme="minorHAnsi" w:cs="Arial"/>
                <w:sz w:val="16"/>
                <w:szCs w:val="16"/>
              </w:rPr>
            </w:pPr>
            <w:r w:rsidRPr="00460125">
              <w:rPr>
                <w:rFonts w:asciiTheme="minorHAnsi" w:hAnsiTheme="minorHAnsi" w:cs="Arial"/>
                <w:sz w:val="16"/>
                <w:szCs w:val="16"/>
              </w:rPr>
              <w:t>In terms of order of events, the Keilor gauge exceeding minor flood level late on 13 October is in the wrong spot (i.e before the events of the day). Should be immediately after the 13 October 8.24pm flood warning</w:t>
            </w:r>
            <w:r>
              <w:rPr>
                <w:rFonts w:asciiTheme="minorHAnsi" w:hAnsiTheme="minorHAnsi" w:cs="Arial"/>
                <w:sz w:val="16"/>
                <w:szCs w:val="16"/>
              </w:rPr>
              <w:t>.</w:t>
            </w:r>
          </w:p>
          <w:p w:rsidR="00851524" w:rsidRPr="00426E88" w:rsidRDefault="00851524" w:rsidP="00EF717B">
            <w:pPr>
              <w:pStyle w:val="Default"/>
              <w:spacing w:line="320" w:lineRule="atLeast"/>
              <w:rPr>
                <w:rFonts w:asciiTheme="minorHAnsi" w:hAnsiTheme="minorHAnsi" w:cs="Arial"/>
                <w:sz w:val="16"/>
                <w:szCs w:val="16"/>
              </w:rPr>
            </w:pPr>
            <w:r w:rsidRPr="00426E88">
              <w:rPr>
                <w:rFonts w:asciiTheme="minorHAnsi" w:hAnsiTheme="minorHAnsi" w:cs="Arial"/>
                <w:sz w:val="16"/>
                <w:szCs w:val="16"/>
              </w:rPr>
              <w:lastRenderedPageBreak/>
              <w:t>Table</w:t>
            </w:r>
            <w:r>
              <w:rPr>
                <w:rFonts w:asciiTheme="minorHAnsi" w:hAnsiTheme="minorHAnsi" w:cs="Arial"/>
                <w:sz w:val="16"/>
                <w:szCs w:val="16"/>
              </w:rPr>
              <w:t xml:space="preserve"> 2</w:t>
            </w:r>
            <w:r w:rsidRPr="00426E88">
              <w:rPr>
                <w:rFonts w:asciiTheme="minorHAnsi" w:hAnsiTheme="minorHAnsi" w:cs="Arial"/>
                <w:sz w:val="16"/>
                <w:szCs w:val="16"/>
              </w:rPr>
              <w:t xml:space="preserve"> also does not include the following flood warnings from M</w:t>
            </w:r>
            <w:r>
              <w:rPr>
                <w:rFonts w:asciiTheme="minorHAnsi" w:hAnsiTheme="minorHAnsi" w:cs="Arial"/>
                <w:sz w:val="16"/>
                <w:szCs w:val="16"/>
              </w:rPr>
              <w:t xml:space="preserve">elbourne </w:t>
            </w:r>
            <w:r w:rsidRPr="00426E88">
              <w:rPr>
                <w:rFonts w:asciiTheme="minorHAnsi" w:hAnsiTheme="minorHAnsi" w:cs="Arial"/>
                <w:sz w:val="16"/>
                <w:szCs w:val="16"/>
              </w:rPr>
              <w:t>W</w:t>
            </w:r>
            <w:r>
              <w:rPr>
                <w:rFonts w:asciiTheme="minorHAnsi" w:hAnsiTheme="minorHAnsi" w:cs="Arial"/>
                <w:sz w:val="16"/>
                <w:szCs w:val="16"/>
              </w:rPr>
              <w:t>ater</w:t>
            </w:r>
            <w:r w:rsidRPr="00426E88">
              <w:rPr>
                <w:rFonts w:asciiTheme="minorHAnsi" w:hAnsiTheme="minorHAnsi" w:cs="Arial"/>
                <w:sz w:val="16"/>
                <w:szCs w:val="16"/>
              </w:rPr>
              <w:t xml:space="preserve"> to BoM</w:t>
            </w:r>
            <w:r>
              <w:rPr>
                <w:rFonts w:asciiTheme="minorHAnsi" w:hAnsiTheme="minorHAnsi" w:cs="Arial"/>
                <w:sz w:val="16"/>
                <w:szCs w:val="16"/>
              </w:rPr>
              <w:t>, which we have added in to the table provided below:</w:t>
            </w:r>
          </w:p>
          <w:p w:rsidR="00851524" w:rsidRPr="00426E88" w:rsidRDefault="00851524" w:rsidP="00851524">
            <w:pPr>
              <w:pStyle w:val="Default"/>
              <w:keepNext/>
              <w:numPr>
                <w:ilvl w:val="0"/>
                <w:numId w:val="44"/>
              </w:numPr>
              <w:spacing w:line="320" w:lineRule="atLeast"/>
              <w:rPr>
                <w:rFonts w:asciiTheme="minorHAnsi" w:hAnsiTheme="minorHAnsi" w:cs="Arial"/>
                <w:sz w:val="16"/>
                <w:szCs w:val="16"/>
              </w:rPr>
            </w:pPr>
            <w:r w:rsidRPr="00426E88">
              <w:rPr>
                <w:rFonts w:asciiTheme="minorHAnsi" w:hAnsiTheme="minorHAnsi" w:cs="Arial"/>
                <w:sz w:val="16"/>
                <w:szCs w:val="16"/>
              </w:rPr>
              <w:t>Major flood warning 6 at 2:51am on 14 October</w:t>
            </w:r>
          </w:p>
          <w:p w:rsidR="00851524" w:rsidRPr="00426E88" w:rsidRDefault="00851524" w:rsidP="00851524">
            <w:pPr>
              <w:pStyle w:val="Default"/>
              <w:keepNext/>
              <w:numPr>
                <w:ilvl w:val="0"/>
                <w:numId w:val="44"/>
              </w:numPr>
              <w:spacing w:line="320" w:lineRule="atLeast"/>
              <w:rPr>
                <w:rFonts w:asciiTheme="minorHAnsi" w:hAnsiTheme="minorHAnsi" w:cs="Arial"/>
                <w:sz w:val="16"/>
                <w:szCs w:val="16"/>
              </w:rPr>
            </w:pPr>
            <w:r w:rsidRPr="00426E88">
              <w:rPr>
                <w:rFonts w:asciiTheme="minorHAnsi" w:hAnsiTheme="minorHAnsi" w:cs="Arial"/>
                <w:sz w:val="16"/>
                <w:szCs w:val="16"/>
              </w:rPr>
              <w:t>Major flood warning 7 at 8:05am on 14 October</w:t>
            </w:r>
          </w:p>
          <w:p w:rsidR="00851524" w:rsidRPr="00426E88" w:rsidRDefault="00851524" w:rsidP="00851524">
            <w:pPr>
              <w:pStyle w:val="Default"/>
              <w:keepNext/>
              <w:numPr>
                <w:ilvl w:val="0"/>
                <w:numId w:val="44"/>
              </w:numPr>
              <w:spacing w:line="320" w:lineRule="atLeast"/>
              <w:rPr>
                <w:rFonts w:asciiTheme="minorHAnsi" w:hAnsiTheme="minorHAnsi" w:cs="Arial"/>
                <w:sz w:val="16"/>
                <w:szCs w:val="16"/>
              </w:rPr>
            </w:pPr>
            <w:r w:rsidRPr="00426E88">
              <w:rPr>
                <w:rFonts w:asciiTheme="minorHAnsi" w:hAnsiTheme="minorHAnsi" w:cs="Arial"/>
                <w:sz w:val="16"/>
                <w:szCs w:val="16"/>
              </w:rPr>
              <w:t>Major flood warning 8 at 2:12pm on 14 October</w:t>
            </w:r>
          </w:p>
          <w:p w:rsidR="00851524" w:rsidRPr="00426E88" w:rsidRDefault="00851524" w:rsidP="00851524">
            <w:pPr>
              <w:pStyle w:val="Default"/>
              <w:keepNext/>
              <w:numPr>
                <w:ilvl w:val="0"/>
                <w:numId w:val="44"/>
              </w:numPr>
              <w:spacing w:line="320" w:lineRule="atLeast"/>
              <w:rPr>
                <w:rFonts w:asciiTheme="minorHAnsi" w:hAnsiTheme="minorHAnsi" w:cs="Arial"/>
                <w:sz w:val="16"/>
                <w:szCs w:val="16"/>
              </w:rPr>
            </w:pPr>
            <w:r w:rsidRPr="00426E88">
              <w:rPr>
                <w:rFonts w:asciiTheme="minorHAnsi" w:hAnsiTheme="minorHAnsi" w:cs="Arial"/>
                <w:sz w:val="16"/>
                <w:szCs w:val="16"/>
              </w:rPr>
              <w:t>Major flood warning 9 at 7:49pm on 14 October</w:t>
            </w:r>
          </w:p>
          <w:p w:rsidR="00851524" w:rsidRDefault="00851524" w:rsidP="00851524">
            <w:pPr>
              <w:pStyle w:val="Default"/>
              <w:keepNext/>
              <w:numPr>
                <w:ilvl w:val="0"/>
                <w:numId w:val="44"/>
              </w:numPr>
              <w:spacing w:line="320" w:lineRule="atLeast"/>
              <w:rPr>
                <w:rFonts w:asciiTheme="minorHAnsi" w:hAnsiTheme="minorHAnsi" w:cs="Arial"/>
                <w:sz w:val="16"/>
                <w:szCs w:val="16"/>
              </w:rPr>
            </w:pPr>
            <w:r w:rsidRPr="00426E88">
              <w:rPr>
                <w:rFonts w:asciiTheme="minorHAnsi" w:hAnsiTheme="minorHAnsi" w:cs="Arial"/>
                <w:sz w:val="16"/>
                <w:szCs w:val="16"/>
              </w:rPr>
              <w:t>Major flood warning 10 at 11:54pm on 14 October</w:t>
            </w:r>
          </w:p>
          <w:p w:rsidR="00851524" w:rsidRPr="00923FD8" w:rsidRDefault="00851524" w:rsidP="00851524">
            <w:pPr>
              <w:pStyle w:val="Default"/>
              <w:keepNext/>
              <w:numPr>
                <w:ilvl w:val="0"/>
                <w:numId w:val="44"/>
              </w:numPr>
              <w:spacing w:line="320" w:lineRule="atLeast"/>
              <w:rPr>
                <w:rFonts w:asciiTheme="minorHAnsi" w:hAnsiTheme="minorHAnsi" w:cs="Arial"/>
                <w:sz w:val="16"/>
                <w:szCs w:val="16"/>
              </w:rPr>
            </w:pPr>
            <w:r w:rsidRPr="00923FD8">
              <w:rPr>
                <w:rFonts w:asciiTheme="minorHAnsi" w:hAnsiTheme="minorHAnsi" w:cs="Arial"/>
                <w:sz w:val="16"/>
                <w:szCs w:val="16"/>
              </w:rPr>
              <w:t>Final flood warning 11 at 11:42am on 15 October</w:t>
            </w:r>
          </w:p>
        </w:tc>
      </w:tr>
      <w:tr w:rsidR="00851524" w:rsidRPr="0028211B" w:rsidTr="00EF717B">
        <w:trPr>
          <w:cnfStyle w:val="000000010000" w:firstRow="0" w:lastRow="0" w:firstColumn="0" w:lastColumn="0" w:oddVBand="0" w:evenVBand="0" w:oddHBand="0" w:evenHBand="1" w:firstRowFirstColumn="0" w:firstRowLastColumn="0" w:lastRowFirstColumn="0" w:lastRowLastColumn="0"/>
        </w:trPr>
        <w:tc>
          <w:tcPr>
            <w:tcW w:w="985" w:type="dxa"/>
          </w:tcPr>
          <w:p w:rsidR="00851524" w:rsidRDefault="00851524" w:rsidP="00EF717B">
            <w:pPr>
              <w:jc w:val="center"/>
              <w:rPr>
                <w:sz w:val="16"/>
                <w:szCs w:val="16"/>
              </w:rPr>
            </w:pPr>
            <w:r>
              <w:rPr>
                <w:sz w:val="16"/>
                <w:szCs w:val="16"/>
              </w:rPr>
              <w:lastRenderedPageBreak/>
              <w:t>76</w:t>
            </w:r>
          </w:p>
        </w:tc>
        <w:tc>
          <w:tcPr>
            <w:tcW w:w="1566" w:type="dxa"/>
          </w:tcPr>
          <w:p w:rsidR="00851524" w:rsidRDefault="00851524" w:rsidP="00EF717B">
            <w:pPr>
              <w:jc w:val="center"/>
              <w:rPr>
                <w:sz w:val="16"/>
                <w:szCs w:val="16"/>
              </w:rPr>
            </w:pPr>
            <w:r>
              <w:rPr>
                <w:sz w:val="16"/>
                <w:szCs w:val="16"/>
              </w:rPr>
              <w:t>122</w:t>
            </w:r>
          </w:p>
        </w:tc>
        <w:tc>
          <w:tcPr>
            <w:tcW w:w="3746" w:type="dxa"/>
          </w:tcPr>
          <w:p w:rsidR="00851524" w:rsidRPr="00051E4D" w:rsidRDefault="00851524" w:rsidP="00EF717B">
            <w:pPr>
              <w:autoSpaceDE w:val="0"/>
              <w:autoSpaceDN w:val="0"/>
              <w:adjustRightInd w:val="0"/>
              <w:jc w:val="both"/>
              <w:rPr>
                <w:color w:val="auto"/>
                <w:sz w:val="16"/>
                <w:szCs w:val="16"/>
              </w:rPr>
            </w:pPr>
            <w:r w:rsidRPr="00051E4D">
              <w:rPr>
                <w:color w:val="auto"/>
                <w:sz w:val="16"/>
                <w:szCs w:val="16"/>
              </w:rPr>
              <w:t>The time that Melbourne Water's forecasting tools take to run needs to be reduced by approximately 50% for future forecasts produced by Melbourne Water to provide sufficient flood warning in an event such as the 2002 Flood Event.</w:t>
            </w:r>
          </w:p>
        </w:tc>
        <w:tc>
          <w:tcPr>
            <w:tcW w:w="8440" w:type="dxa"/>
          </w:tcPr>
          <w:p w:rsidR="00851524" w:rsidRDefault="00851524" w:rsidP="00EF717B">
            <w:pPr>
              <w:jc w:val="both"/>
              <w:rPr>
                <w:rFonts w:ascii="Verdana" w:hAnsi="Verdana"/>
                <w:color w:val="000000"/>
                <w:sz w:val="16"/>
                <w:szCs w:val="16"/>
              </w:rPr>
            </w:pPr>
            <w:r>
              <w:rPr>
                <w:rFonts w:ascii="Verdana" w:hAnsi="Verdana"/>
                <w:color w:val="000000"/>
                <w:sz w:val="16"/>
                <w:szCs w:val="16"/>
              </w:rPr>
              <w:t>Melbourne Water seeks clarification that 2002 should be 2022?</w:t>
            </w:r>
          </w:p>
        </w:tc>
      </w:tr>
      <w:tr w:rsidR="00851524" w:rsidRPr="0028211B" w:rsidTr="00EF717B">
        <w:tc>
          <w:tcPr>
            <w:tcW w:w="985" w:type="dxa"/>
          </w:tcPr>
          <w:p w:rsidR="00851524" w:rsidRDefault="00851524" w:rsidP="00EF717B">
            <w:pPr>
              <w:jc w:val="center"/>
              <w:rPr>
                <w:sz w:val="16"/>
                <w:szCs w:val="16"/>
              </w:rPr>
            </w:pPr>
            <w:r>
              <w:rPr>
                <w:sz w:val="16"/>
                <w:szCs w:val="16"/>
              </w:rPr>
              <w:t>79</w:t>
            </w:r>
          </w:p>
        </w:tc>
        <w:tc>
          <w:tcPr>
            <w:tcW w:w="1566" w:type="dxa"/>
          </w:tcPr>
          <w:p w:rsidR="00851524" w:rsidRDefault="00851524" w:rsidP="00EF717B">
            <w:pPr>
              <w:jc w:val="center"/>
              <w:rPr>
                <w:sz w:val="16"/>
                <w:szCs w:val="16"/>
              </w:rPr>
            </w:pPr>
            <w:r>
              <w:rPr>
                <w:sz w:val="16"/>
                <w:szCs w:val="16"/>
              </w:rPr>
              <w:t>129</w:t>
            </w:r>
          </w:p>
        </w:tc>
        <w:tc>
          <w:tcPr>
            <w:tcW w:w="3746" w:type="dxa"/>
          </w:tcPr>
          <w:p w:rsidR="00851524" w:rsidRPr="00644B29" w:rsidRDefault="00851524" w:rsidP="00EF717B">
            <w:pPr>
              <w:autoSpaceDE w:val="0"/>
              <w:autoSpaceDN w:val="0"/>
              <w:adjustRightInd w:val="0"/>
              <w:jc w:val="both"/>
              <w:rPr>
                <w:sz w:val="16"/>
                <w:szCs w:val="16"/>
              </w:rPr>
            </w:pPr>
            <w:r w:rsidRPr="00644B29">
              <w:rPr>
                <w:sz w:val="16"/>
                <w:szCs w:val="16"/>
              </w:rPr>
              <w:t>However, although impact</w:t>
            </w:r>
            <w:r>
              <w:rPr>
                <w:sz w:val="16"/>
                <w:szCs w:val="16"/>
              </w:rPr>
              <w:t xml:space="preserve"> </w:t>
            </w:r>
            <w:r w:rsidRPr="00644B29">
              <w:rPr>
                <w:sz w:val="16"/>
                <w:szCs w:val="16"/>
              </w:rPr>
              <w:t>generally occurred within the 1% LSIO, this was not always the case.</w:t>
            </w:r>
            <w:r>
              <w:rPr>
                <w:sz w:val="16"/>
                <w:szCs w:val="16"/>
              </w:rPr>
              <w:t xml:space="preserve"> </w:t>
            </w:r>
            <w:r w:rsidRPr="00644B29">
              <w:rPr>
                <w:sz w:val="16"/>
                <w:szCs w:val="16"/>
              </w:rPr>
              <w:t>For example, in the flood management plan for Maribyrnong City Council,</w:t>
            </w:r>
            <w:r>
              <w:rPr>
                <w:sz w:val="16"/>
                <w:szCs w:val="16"/>
              </w:rPr>
              <w:t xml:space="preserve"> </w:t>
            </w:r>
            <w:r w:rsidRPr="00644B29">
              <w:rPr>
                <w:sz w:val="16"/>
                <w:szCs w:val="16"/>
              </w:rPr>
              <w:t>which was developed by council in collaboration with Melbourne Water, only</w:t>
            </w:r>
            <w:r>
              <w:rPr>
                <w:sz w:val="16"/>
                <w:szCs w:val="16"/>
              </w:rPr>
              <w:t xml:space="preserve"> </w:t>
            </w:r>
            <w:r w:rsidRPr="00644B29">
              <w:rPr>
                <w:sz w:val="16"/>
                <w:szCs w:val="16"/>
              </w:rPr>
              <w:t>293 properties were</w:t>
            </w:r>
            <w:r>
              <w:rPr>
                <w:sz w:val="16"/>
                <w:szCs w:val="16"/>
              </w:rPr>
              <w:t xml:space="preserve"> </w:t>
            </w:r>
            <w:r w:rsidRPr="00644B29">
              <w:rPr>
                <w:sz w:val="16"/>
                <w:szCs w:val="16"/>
              </w:rPr>
              <w:t>identified as being impacted by a 1% annual exceedance</w:t>
            </w:r>
            <w:r>
              <w:rPr>
                <w:sz w:val="16"/>
                <w:szCs w:val="16"/>
              </w:rPr>
              <w:t xml:space="preserve"> </w:t>
            </w:r>
            <w:r w:rsidRPr="00644B29">
              <w:rPr>
                <w:sz w:val="16"/>
                <w:szCs w:val="16"/>
              </w:rPr>
              <w:t>probability flood event, which is significantly less than the 512 properties which</w:t>
            </w:r>
            <w:r>
              <w:rPr>
                <w:sz w:val="16"/>
                <w:szCs w:val="16"/>
              </w:rPr>
              <w:t xml:space="preserve"> </w:t>
            </w:r>
            <w:r w:rsidRPr="00644B29">
              <w:rPr>
                <w:sz w:val="16"/>
                <w:szCs w:val="16"/>
              </w:rPr>
              <w:t>were actually impacted by the Flood Event</w:t>
            </w:r>
          </w:p>
        </w:tc>
        <w:tc>
          <w:tcPr>
            <w:tcW w:w="8440" w:type="dxa"/>
          </w:tcPr>
          <w:p w:rsidR="00851524" w:rsidRDefault="00851524" w:rsidP="00EF717B">
            <w:pPr>
              <w:jc w:val="both"/>
              <w:rPr>
                <w:rFonts w:ascii="Verdana" w:hAnsi="Verdana"/>
                <w:color w:val="000000"/>
                <w:sz w:val="16"/>
                <w:szCs w:val="16"/>
              </w:rPr>
            </w:pPr>
            <w:r>
              <w:rPr>
                <w:rFonts w:ascii="Verdana" w:hAnsi="Verdana"/>
                <w:color w:val="000000"/>
                <w:sz w:val="16"/>
                <w:szCs w:val="16"/>
              </w:rPr>
              <w:t>Melbourne Water seeks clarification of the basis on which the figure of 512 properties impacted by the Flood Event was calculated, including the definition of “property” applied and the extent of “flood impact”.</w:t>
            </w:r>
          </w:p>
          <w:p w:rsidR="00851524" w:rsidRDefault="00851524" w:rsidP="00EF717B">
            <w:pPr>
              <w:jc w:val="both"/>
              <w:rPr>
                <w:rFonts w:ascii="Verdana" w:hAnsi="Verdana"/>
                <w:color w:val="auto"/>
                <w:sz w:val="16"/>
                <w:szCs w:val="16"/>
              </w:rPr>
            </w:pPr>
            <w:r>
              <w:rPr>
                <w:rFonts w:ascii="Verdana" w:hAnsi="Verdana"/>
                <w:color w:val="000000"/>
                <w:sz w:val="16"/>
                <w:szCs w:val="16"/>
              </w:rPr>
              <w:t xml:space="preserve">This clarification will assist Melbourne Water to determine if it is appropriate to compare the figure of 512 </w:t>
            </w:r>
            <w:r w:rsidRPr="007E1930">
              <w:rPr>
                <w:rFonts w:ascii="Verdana" w:hAnsi="Verdana"/>
                <w:color w:val="auto"/>
                <w:sz w:val="16"/>
                <w:szCs w:val="16"/>
              </w:rPr>
              <w:t>with the number of properties predicted to be impacted by the 1% AEP (</w:t>
            </w:r>
            <w:r>
              <w:rPr>
                <w:rFonts w:ascii="Verdana" w:hAnsi="Verdana"/>
                <w:color w:val="auto"/>
                <w:sz w:val="16"/>
                <w:szCs w:val="16"/>
              </w:rPr>
              <w:t xml:space="preserve">which is identified as </w:t>
            </w:r>
            <w:r w:rsidRPr="007E1930">
              <w:rPr>
                <w:rFonts w:ascii="Verdana" w:hAnsi="Verdana"/>
                <w:color w:val="auto"/>
                <w:sz w:val="16"/>
                <w:szCs w:val="16"/>
              </w:rPr>
              <w:t xml:space="preserve">303 properties </w:t>
            </w:r>
            <w:r>
              <w:rPr>
                <w:rFonts w:ascii="Verdana" w:hAnsi="Verdana"/>
                <w:color w:val="auto"/>
                <w:sz w:val="16"/>
                <w:szCs w:val="16"/>
              </w:rPr>
              <w:t>in the</w:t>
            </w:r>
            <w:r w:rsidRPr="007E1930">
              <w:rPr>
                <w:rFonts w:ascii="Verdana" w:hAnsi="Verdana"/>
                <w:color w:val="auto"/>
                <w:sz w:val="16"/>
                <w:szCs w:val="16"/>
              </w:rPr>
              <w:t xml:space="preserve"> 20</w:t>
            </w:r>
            <w:r>
              <w:rPr>
                <w:rFonts w:ascii="Verdana" w:hAnsi="Verdana"/>
                <w:color w:val="auto"/>
                <w:sz w:val="16"/>
                <w:szCs w:val="16"/>
              </w:rPr>
              <w:t>1</w:t>
            </w:r>
            <w:r w:rsidRPr="007E1930">
              <w:rPr>
                <w:rFonts w:ascii="Verdana" w:hAnsi="Verdana"/>
                <w:color w:val="auto"/>
                <w:sz w:val="16"/>
                <w:szCs w:val="16"/>
              </w:rPr>
              <w:t>6-21 Flood Management Plan for Maribyrnong Council</w:t>
            </w:r>
            <w:r>
              <w:rPr>
                <w:rFonts w:ascii="Verdana" w:hAnsi="Verdana"/>
                <w:color w:val="auto"/>
                <w:sz w:val="16"/>
                <w:szCs w:val="16"/>
              </w:rPr>
              <w:t xml:space="preserve"> – refer Appendix 4, Table 10</w:t>
            </w:r>
            <w:r w:rsidRPr="007E1930">
              <w:rPr>
                <w:rFonts w:ascii="Verdana" w:hAnsi="Verdana"/>
                <w:color w:val="auto"/>
                <w:sz w:val="16"/>
                <w:szCs w:val="16"/>
              </w:rPr>
              <w:t>).</w:t>
            </w:r>
          </w:p>
          <w:p w:rsidR="00851524" w:rsidRDefault="00851524" w:rsidP="00EF717B">
            <w:pPr>
              <w:jc w:val="both"/>
              <w:rPr>
                <w:sz w:val="16"/>
                <w:szCs w:val="16"/>
              </w:rPr>
            </w:pPr>
            <w:r>
              <w:rPr>
                <w:sz w:val="16"/>
                <w:szCs w:val="16"/>
              </w:rPr>
              <w:t>The way in which “number of properties being impacted” is calculated depends on the definition of “flood impact” and “property”.  It is possible that the figures of 293 and 512 properties in this paragraph of the Panel’s Report have been calculated using different metrics and should therefore not be compared.</w:t>
            </w:r>
          </w:p>
          <w:p w:rsidR="00851524" w:rsidRDefault="00851524" w:rsidP="00EF717B">
            <w:pPr>
              <w:jc w:val="both"/>
              <w:rPr>
                <w:sz w:val="16"/>
                <w:szCs w:val="16"/>
              </w:rPr>
            </w:pPr>
            <w:r w:rsidRPr="00E93C69">
              <w:rPr>
                <w:sz w:val="16"/>
                <w:szCs w:val="16"/>
              </w:rPr>
              <w:t xml:space="preserve">The </w:t>
            </w:r>
            <w:r>
              <w:rPr>
                <w:sz w:val="16"/>
                <w:szCs w:val="16"/>
              </w:rPr>
              <w:t xml:space="preserve">293 properties identified </w:t>
            </w:r>
            <w:r w:rsidRPr="00E93C69">
              <w:rPr>
                <w:sz w:val="16"/>
                <w:szCs w:val="16"/>
              </w:rPr>
              <w:t>in the flood management plan for Maribyrnong City Council</w:t>
            </w:r>
            <w:r>
              <w:rPr>
                <w:sz w:val="16"/>
                <w:szCs w:val="16"/>
              </w:rPr>
              <w:t xml:space="preserve"> (</w:t>
            </w:r>
            <w:r w:rsidRPr="00E93C69">
              <w:rPr>
                <w:b/>
                <w:bCs/>
                <w:sz w:val="16"/>
                <w:szCs w:val="16"/>
              </w:rPr>
              <w:t>FMP</w:t>
            </w:r>
            <w:r>
              <w:rPr>
                <w:sz w:val="16"/>
                <w:szCs w:val="16"/>
              </w:rPr>
              <w:t>) (</w:t>
            </w:r>
            <w:r>
              <w:rPr>
                <w:rFonts w:ascii="Verdana" w:hAnsi="Verdana"/>
                <w:color w:val="auto"/>
                <w:sz w:val="16"/>
                <w:szCs w:val="16"/>
              </w:rPr>
              <w:t>refer Appendix 4, Table 10)</w:t>
            </w:r>
            <w:r>
              <w:rPr>
                <w:sz w:val="16"/>
                <w:szCs w:val="16"/>
              </w:rPr>
              <w:t xml:space="preserve"> is the number of </w:t>
            </w:r>
            <w:r w:rsidRPr="00923FD8">
              <w:rPr>
                <w:sz w:val="16"/>
                <w:szCs w:val="16"/>
                <w:u w:val="single"/>
              </w:rPr>
              <w:t>residential</w:t>
            </w:r>
            <w:r>
              <w:rPr>
                <w:sz w:val="16"/>
                <w:szCs w:val="16"/>
              </w:rPr>
              <w:t xml:space="preserve"> properties within the Maribyrnong River 1%AEP within the Maribyrnong municipality. Total properties listed in the FMP is 303 (rather than 293) as the FMP also includes 10 </w:t>
            </w:r>
            <w:r w:rsidRPr="00923FD8">
              <w:rPr>
                <w:sz w:val="16"/>
                <w:szCs w:val="16"/>
                <w:u w:val="single"/>
              </w:rPr>
              <w:t>commercial / industry</w:t>
            </w:r>
            <w:r>
              <w:rPr>
                <w:sz w:val="16"/>
                <w:szCs w:val="16"/>
              </w:rPr>
              <w:t xml:space="preserve"> properties within the 1% AEP flood extent.</w:t>
            </w:r>
          </w:p>
          <w:p w:rsidR="00851524" w:rsidRPr="00923FD8" w:rsidRDefault="00851524" w:rsidP="00EF717B">
            <w:pPr>
              <w:jc w:val="both"/>
              <w:rPr>
                <w:rFonts w:ascii="Verdana" w:hAnsi="Verdana"/>
                <w:color w:val="000000"/>
                <w:sz w:val="16"/>
                <w:szCs w:val="16"/>
              </w:rPr>
            </w:pPr>
            <w:r w:rsidRPr="00327F07">
              <w:rPr>
                <w:sz w:val="16"/>
                <w:szCs w:val="16"/>
              </w:rPr>
              <w:t xml:space="preserve">Melbourne Water’s understanding is that the 512 properties </w:t>
            </w:r>
            <w:r>
              <w:rPr>
                <w:sz w:val="16"/>
                <w:szCs w:val="16"/>
              </w:rPr>
              <w:t>identified as impacted by the flood event in Maribyrnong may be</w:t>
            </w:r>
            <w:r w:rsidRPr="00327F07">
              <w:rPr>
                <w:rFonts w:ascii="Verdana" w:hAnsi="Verdana"/>
                <w:color w:val="000000"/>
                <w:sz w:val="16"/>
                <w:szCs w:val="16"/>
              </w:rPr>
              <w:t xml:space="preserve"> an </w:t>
            </w:r>
            <w:r w:rsidRPr="00327F07">
              <w:rPr>
                <w:rFonts w:ascii="Verdana" w:hAnsi="Verdana"/>
                <w:color w:val="000000"/>
                <w:sz w:val="16"/>
                <w:szCs w:val="16"/>
                <w:u w:val="single"/>
              </w:rPr>
              <w:t>overall</w:t>
            </w:r>
            <w:r w:rsidRPr="00327F07">
              <w:rPr>
                <w:rFonts w:ascii="Verdana" w:hAnsi="Verdana"/>
                <w:color w:val="000000"/>
                <w:sz w:val="16"/>
                <w:szCs w:val="16"/>
              </w:rPr>
              <w:t xml:space="preserve"> </w:t>
            </w:r>
            <w:r>
              <w:rPr>
                <w:rFonts w:ascii="Verdana" w:hAnsi="Verdana"/>
                <w:color w:val="000000"/>
                <w:sz w:val="16"/>
                <w:szCs w:val="16"/>
              </w:rPr>
              <w:t>figure</w:t>
            </w:r>
            <w:r w:rsidRPr="00327F07">
              <w:rPr>
                <w:rFonts w:ascii="Verdana" w:hAnsi="Verdana"/>
                <w:color w:val="000000"/>
                <w:sz w:val="16"/>
                <w:szCs w:val="16"/>
              </w:rPr>
              <w:t xml:space="preserve"> based on the number of primary and secondary structural impact assessments completed. It </w:t>
            </w:r>
            <w:r>
              <w:rPr>
                <w:rFonts w:ascii="Verdana" w:hAnsi="Verdana"/>
                <w:color w:val="000000"/>
                <w:sz w:val="16"/>
                <w:szCs w:val="16"/>
              </w:rPr>
              <w:t xml:space="preserve">is possible this figure includes </w:t>
            </w:r>
            <w:r w:rsidRPr="00327F07">
              <w:rPr>
                <w:rFonts w:ascii="Verdana" w:hAnsi="Verdana"/>
                <w:color w:val="000000"/>
                <w:sz w:val="16"/>
                <w:szCs w:val="16"/>
              </w:rPr>
              <w:t xml:space="preserve">individual homes, units, apartments, dwellings, businesses, etc with </w:t>
            </w:r>
            <w:r w:rsidRPr="00327F07">
              <w:rPr>
                <w:rFonts w:ascii="Verdana" w:hAnsi="Verdana"/>
                <w:color w:val="000000"/>
                <w:sz w:val="16"/>
                <w:szCs w:val="16"/>
                <w:u w:val="single"/>
              </w:rPr>
              <w:t>any</w:t>
            </w:r>
            <w:r w:rsidRPr="00327F07">
              <w:rPr>
                <w:rFonts w:ascii="Verdana" w:hAnsi="Verdana"/>
                <w:color w:val="000000"/>
                <w:sz w:val="16"/>
                <w:szCs w:val="16"/>
              </w:rPr>
              <w:t xml:space="preserve"> level of impact</w:t>
            </w:r>
            <w:r>
              <w:rPr>
                <w:rFonts w:ascii="Verdana" w:hAnsi="Verdana"/>
                <w:color w:val="000000"/>
                <w:sz w:val="16"/>
                <w:szCs w:val="16"/>
              </w:rPr>
              <w:t>,</w:t>
            </w:r>
            <w:r w:rsidRPr="00327F07">
              <w:rPr>
                <w:rFonts w:ascii="Verdana" w:hAnsi="Verdana"/>
                <w:color w:val="000000"/>
                <w:sz w:val="16"/>
                <w:szCs w:val="16"/>
              </w:rPr>
              <w:t xml:space="preserve"> </w:t>
            </w:r>
            <w:r>
              <w:rPr>
                <w:rFonts w:ascii="Verdana" w:hAnsi="Verdana"/>
                <w:color w:val="000000"/>
                <w:sz w:val="16"/>
                <w:szCs w:val="16"/>
              </w:rPr>
              <w:t xml:space="preserve">ranging from over floor flooding to a </w:t>
            </w:r>
            <w:r w:rsidRPr="00327F07">
              <w:rPr>
                <w:rFonts w:ascii="Verdana" w:hAnsi="Verdana"/>
                <w:color w:val="000000"/>
                <w:sz w:val="16"/>
                <w:szCs w:val="16"/>
              </w:rPr>
              <w:t>flooded garden, under croft parking, etc.</w:t>
            </w:r>
            <w:r>
              <w:rPr>
                <w:rFonts w:ascii="Verdana" w:hAnsi="Verdana"/>
                <w:color w:val="000000"/>
                <w:sz w:val="16"/>
                <w:szCs w:val="16"/>
              </w:rPr>
              <w:t xml:space="preserve">  It is therefore possible that many of the 512 properties did not experience flood impact as severe as that associated with </w:t>
            </w:r>
            <w:r w:rsidRPr="00B23D84">
              <w:rPr>
                <w:rFonts w:ascii="Verdana" w:hAnsi="Verdana"/>
                <w:color w:val="000000"/>
                <w:sz w:val="16"/>
                <w:szCs w:val="16"/>
              </w:rPr>
              <w:t>a 1% AEP flood event.</w:t>
            </w:r>
          </w:p>
        </w:tc>
      </w:tr>
      <w:tr w:rsidR="00851524" w:rsidRPr="0028211B" w:rsidTr="00EF717B">
        <w:trPr>
          <w:cnfStyle w:val="000000010000" w:firstRow="0" w:lastRow="0" w:firstColumn="0" w:lastColumn="0" w:oddVBand="0" w:evenVBand="0" w:oddHBand="0" w:evenHBand="1" w:firstRowFirstColumn="0" w:firstRowLastColumn="0" w:lastRowFirstColumn="0" w:lastRowLastColumn="0"/>
        </w:trPr>
        <w:tc>
          <w:tcPr>
            <w:tcW w:w="985" w:type="dxa"/>
          </w:tcPr>
          <w:p w:rsidR="00851524" w:rsidRPr="003165BE" w:rsidRDefault="00851524" w:rsidP="00EF717B">
            <w:pPr>
              <w:jc w:val="center"/>
              <w:rPr>
                <w:sz w:val="16"/>
                <w:szCs w:val="16"/>
              </w:rPr>
            </w:pPr>
            <w:r>
              <w:rPr>
                <w:sz w:val="16"/>
                <w:szCs w:val="16"/>
              </w:rPr>
              <w:t>86</w:t>
            </w:r>
          </w:p>
        </w:tc>
        <w:tc>
          <w:tcPr>
            <w:tcW w:w="1566" w:type="dxa"/>
          </w:tcPr>
          <w:p w:rsidR="00851524" w:rsidRDefault="00851524" w:rsidP="00EF717B">
            <w:pPr>
              <w:jc w:val="center"/>
              <w:rPr>
                <w:sz w:val="16"/>
                <w:szCs w:val="16"/>
              </w:rPr>
            </w:pPr>
            <w:r>
              <w:rPr>
                <w:sz w:val="16"/>
                <w:szCs w:val="16"/>
              </w:rPr>
              <w:t>144-146</w:t>
            </w:r>
          </w:p>
        </w:tc>
        <w:tc>
          <w:tcPr>
            <w:tcW w:w="3746" w:type="dxa"/>
          </w:tcPr>
          <w:p w:rsidR="00851524" w:rsidRPr="003165BE" w:rsidRDefault="00851524" w:rsidP="00EF717B">
            <w:pPr>
              <w:jc w:val="both"/>
              <w:rPr>
                <w:rFonts w:cs="Arial"/>
                <w:color w:val="232021"/>
                <w:sz w:val="16"/>
                <w:szCs w:val="16"/>
              </w:rPr>
            </w:pPr>
            <w:r>
              <w:rPr>
                <w:rFonts w:cs="Arial"/>
                <w:color w:val="232021"/>
                <w:sz w:val="16"/>
                <w:szCs w:val="16"/>
              </w:rPr>
              <w:t>Discussion about probability of flooding, including Table 3</w:t>
            </w:r>
          </w:p>
        </w:tc>
        <w:tc>
          <w:tcPr>
            <w:tcW w:w="8440" w:type="dxa"/>
          </w:tcPr>
          <w:p w:rsidR="00851524" w:rsidRDefault="00851524" w:rsidP="00EF717B">
            <w:pPr>
              <w:jc w:val="both"/>
              <w:rPr>
                <w:sz w:val="16"/>
                <w:szCs w:val="16"/>
              </w:rPr>
            </w:pPr>
            <w:r>
              <w:rPr>
                <w:sz w:val="16"/>
                <w:szCs w:val="16"/>
              </w:rPr>
              <w:t>Melbourne Water seeks clarification of the level (in mAHD) to which these probabilities apply and the methodology and assumptions that were applied to derive the information in the Table 3 Occupancy Period flood risk, and to reach the conclusions drawn in paragraphs 144 to 146.</w:t>
            </w:r>
          </w:p>
          <w:p w:rsidR="00851524" w:rsidRPr="00932187" w:rsidRDefault="00851524" w:rsidP="00EF717B">
            <w:pPr>
              <w:jc w:val="both"/>
              <w:rPr>
                <w:sz w:val="16"/>
                <w:szCs w:val="16"/>
              </w:rPr>
            </w:pPr>
            <w:r>
              <w:rPr>
                <w:sz w:val="16"/>
                <w:szCs w:val="16"/>
              </w:rPr>
              <w:lastRenderedPageBreak/>
              <w:t>Melbourne Water seeks an understanding of  what the probabilities in Table 3 mean and why they differ. For example, what is the difference between “flooding”, “once” and “more than  once”?</w:t>
            </w:r>
          </w:p>
        </w:tc>
      </w:tr>
      <w:bookmarkEnd w:id="0"/>
    </w:tbl>
    <w:p w:rsidR="00851524" w:rsidRDefault="00851524" w:rsidP="00851524">
      <w:pPr>
        <w:rPr>
          <w:sz w:val="20"/>
          <w:szCs w:val="20"/>
        </w:rPr>
        <w:sectPr w:rsidR="00851524" w:rsidSect="000F5540">
          <w:headerReference w:type="even" r:id="rId10"/>
          <w:headerReference w:type="default" r:id="rId11"/>
          <w:footerReference w:type="even" r:id="rId12"/>
          <w:footerReference w:type="default" r:id="rId13"/>
          <w:headerReference w:type="first" r:id="rId14"/>
          <w:footerReference w:type="first" r:id="rId15"/>
          <w:pgSz w:w="16838" w:h="11906" w:orient="landscape" w:code="9"/>
          <w:pgMar w:top="1134" w:right="1134" w:bottom="1134" w:left="1134" w:header="567" w:footer="680" w:gutter="0"/>
          <w:cols w:space="284"/>
          <w:docGrid w:linePitch="360"/>
        </w:sectPr>
      </w:pPr>
    </w:p>
    <w:p w:rsidR="00851524" w:rsidRPr="00296448" w:rsidRDefault="00851524" w:rsidP="00296448">
      <w:pPr>
        <w:pStyle w:val="Heading2"/>
        <w:rPr>
          <w:color w:val="auto"/>
          <w:sz w:val="20"/>
        </w:rPr>
      </w:pPr>
      <w:r w:rsidRPr="00296448">
        <w:rPr>
          <w:color w:val="auto"/>
          <w:sz w:val="20"/>
        </w:rPr>
        <w:lastRenderedPageBreak/>
        <w:t>Melbourne Water’s summary of forecasts and warnings issued by Melbourne Water and the Bureau of Meteorology for the Flood Event</w:t>
      </w:r>
    </w:p>
    <w:p w:rsidR="00851524" w:rsidRPr="003B5FC8" w:rsidRDefault="00851524" w:rsidP="00851524">
      <w:pPr>
        <w:jc w:val="both"/>
        <w:rPr>
          <w:sz w:val="20"/>
          <w:szCs w:val="20"/>
        </w:rPr>
      </w:pPr>
    </w:p>
    <w:tbl>
      <w:tblPr>
        <w:tblStyle w:val="TableGrid"/>
        <w:tblW w:w="0" w:type="auto"/>
        <w:tblLook w:val="04A0" w:firstRow="1" w:lastRow="0" w:firstColumn="1" w:lastColumn="0" w:noHBand="0" w:noVBand="1"/>
      </w:tblPr>
      <w:tblGrid>
        <w:gridCol w:w="2209"/>
        <w:gridCol w:w="1549"/>
        <w:gridCol w:w="1703"/>
        <w:gridCol w:w="3555"/>
      </w:tblGrid>
      <w:tr w:rsidR="00851524" w:rsidRPr="00F77E60" w:rsidTr="00EF717B">
        <w:trPr>
          <w:cnfStyle w:val="100000000000" w:firstRow="1" w:lastRow="0" w:firstColumn="0" w:lastColumn="0" w:oddVBand="0" w:evenVBand="0" w:oddHBand="0" w:evenHBand="0" w:firstRowFirstColumn="0" w:firstRowLastColumn="0" w:lastRowFirstColumn="0" w:lastRowLastColumn="0"/>
        </w:trPr>
        <w:tc>
          <w:tcPr>
            <w:tcW w:w="2209" w:type="dxa"/>
          </w:tcPr>
          <w:p w:rsidR="00851524" w:rsidRPr="000B005F" w:rsidRDefault="00851524" w:rsidP="00EF717B">
            <w:pPr>
              <w:rPr>
                <w:b/>
                <w:bCs/>
                <w:sz w:val="18"/>
                <w:szCs w:val="18"/>
              </w:rPr>
            </w:pPr>
            <w:r w:rsidRPr="000B005F">
              <w:rPr>
                <w:b/>
                <w:bCs/>
                <w:sz w:val="18"/>
                <w:szCs w:val="18"/>
              </w:rPr>
              <w:t>Date and time</w:t>
            </w:r>
          </w:p>
        </w:tc>
        <w:tc>
          <w:tcPr>
            <w:tcW w:w="1549" w:type="dxa"/>
          </w:tcPr>
          <w:p w:rsidR="00851524" w:rsidRPr="000B005F" w:rsidRDefault="00851524" w:rsidP="00EF717B">
            <w:pPr>
              <w:rPr>
                <w:b/>
                <w:bCs/>
                <w:sz w:val="18"/>
                <w:szCs w:val="18"/>
              </w:rPr>
            </w:pPr>
            <w:r w:rsidRPr="000B005F">
              <w:rPr>
                <w:b/>
                <w:bCs/>
                <w:sz w:val="18"/>
                <w:szCs w:val="18"/>
              </w:rPr>
              <w:t>Agency/Data source</w:t>
            </w:r>
          </w:p>
        </w:tc>
        <w:tc>
          <w:tcPr>
            <w:tcW w:w="1703" w:type="dxa"/>
          </w:tcPr>
          <w:p w:rsidR="00851524" w:rsidRPr="000B005F" w:rsidRDefault="00851524" w:rsidP="00EF717B">
            <w:pPr>
              <w:rPr>
                <w:b/>
                <w:bCs/>
                <w:sz w:val="18"/>
                <w:szCs w:val="18"/>
              </w:rPr>
            </w:pPr>
            <w:r w:rsidRPr="000B005F">
              <w:rPr>
                <w:b/>
                <w:bCs/>
                <w:sz w:val="18"/>
                <w:szCs w:val="18"/>
              </w:rPr>
              <w:t>Action or warning type</w:t>
            </w:r>
          </w:p>
        </w:tc>
        <w:tc>
          <w:tcPr>
            <w:tcW w:w="3555" w:type="dxa"/>
          </w:tcPr>
          <w:p w:rsidR="00851524" w:rsidRPr="000B005F" w:rsidRDefault="00851524" w:rsidP="00EF717B">
            <w:pPr>
              <w:rPr>
                <w:b/>
                <w:bCs/>
                <w:sz w:val="18"/>
                <w:szCs w:val="18"/>
              </w:rPr>
            </w:pPr>
            <w:r w:rsidRPr="000B005F">
              <w:rPr>
                <w:b/>
                <w:bCs/>
                <w:sz w:val="18"/>
                <w:szCs w:val="18"/>
              </w:rPr>
              <w:t>Comment</w:t>
            </w: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t>Prior to 11 October at 12:11pm</w:t>
            </w:r>
          </w:p>
        </w:tc>
        <w:tc>
          <w:tcPr>
            <w:tcW w:w="1549" w:type="dxa"/>
            <w:shd w:val="clear" w:color="auto" w:fill="auto"/>
          </w:tcPr>
          <w:p w:rsidR="00851524" w:rsidRPr="006D0D36" w:rsidRDefault="00851524" w:rsidP="00EF717B">
            <w:pPr>
              <w:rPr>
                <w:sz w:val="18"/>
                <w:szCs w:val="18"/>
              </w:rPr>
            </w:pPr>
            <w:r w:rsidRPr="006D0D36">
              <w:rPr>
                <w:sz w:val="18"/>
                <w:szCs w:val="18"/>
              </w:rPr>
              <w:t>Melbourne Water</w:t>
            </w:r>
          </w:p>
        </w:tc>
        <w:tc>
          <w:tcPr>
            <w:tcW w:w="1703" w:type="dxa"/>
            <w:shd w:val="clear" w:color="auto" w:fill="auto"/>
          </w:tcPr>
          <w:p w:rsidR="00851524" w:rsidRPr="006D0D36" w:rsidRDefault="00851524" w:rsidP="00EF717B">
            <w:pPr>
              <w:rPr>
                <w:sz w:val="18"/>
                <w:szCs w:val="18"/>
              </w:rPr>
            </w:pPr>
            <w:r w:rsidRPr="006D0D36">
              <w:rPr>
                <w:sz w:val="18"/>
                <w:szCs w:val="18"/>
              </w:rPr>
              <w:t>Consulting with Bureau</w:t>
            </w:r>
          </w:p>
        </w:tc>
        <w:tc>
          <w:tcPr>
            <w:tcW w:w="3555" w:type="dxa"/>
            <w:shd w:val="clear" w:color="auto" w:fill="auto"/>
          </w:tcPr>
          <w:p w:rsidR="00851524" w:rsidRPr="00DA22C1" w:rsidRDefault="00851524" w:rsidP="00EF717B">
            <w:pPr>
              <w:rPr>
                <w:sz w:val="18"/>
                <w:szCs w:val="18"/>
              </w:rPr>
            </w:pPr>
            <w:r w:rsidRPr="00DA22C1">
              <w:rPr>
                <w:sz w:val="18"/>
                <w:szCs w:val="18"/>
              </w:rPr>
              <w:t>Melbourne Water consulted with the Bureau about the need for an initial flood watch to be issued</w:t>
            </w:r>
          </w:p>
        </w:tc>
      </w:tr>
      <w:tr w:rsidR="00851524" w:rsidRPr="006D0D36"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t xml:space="preserve">11 October at 12:11pm </w:t>
            </w:r>
          </w:p>
          <w:p w:rsidR="00851524" w:rsidRPr="006D0D36" w:rsidRDefault="00851524" w:rsidP="00EF717B">
            <w:pPr>
              <w:rPr>
                <w:sz w:val="18"/>
                <w:szCs w:val="18"/>
              </w:rPr>
            </w:pPr>
          </w:p>
        </w:tc>
        <w:tc>
          <w:tcPr>
            <w:tcW w:w="1549" w:type="dxa"/>
            <w:shd w:val="clear" w:color="auto" w:fill="auto"/>
          </w:tcPr>
          <w:p w:rsidR="00851524" w:rsidRPr="006D0D36" w:rsidRDefault="00851524" w:rsidP="00EF717B">
            <w:pPr>
              <w:rPr>
                <w:sz w:val="18"/>
                <w:szCs w:val="18"/>
              </w:rPr>
            </w:pPr>
            <w:r w:rsidRPr="006D0D36">
              <w:rPr>
                <w:sz w:val="18"/>
                <w:szCs w:val="18"/>
              </w:rPr>
              <w:t>Bureau of Meteorology</w:t>
            </w:r>
          </w:p>
        </w:tc>
        <w:tc>
          <w:tcPr>
            <w:tcW w:w="1703" w:type="dxa"/>
            <w:shd w:val="clear" w:color="auto" w:fill="auto"/>
          </w:tcPr>
          <w:p w:rsidR="00851524" w:rsidRPr="006D0D36" w:rsidRDefault="00851524" w:rsidP="00EF717B">
            <w:pPr>
              <w:rPr>
                <w:sz w:val="18"/>
                <w:szCs w:val="18"/>
              </w:rPr>
            </w:pPr>
            <w:r w:rsidRPr="006D0D36">
              <w:rPr>
                <w:sz w:val="18"/>
                <w:szCs w:val="18"/>
              </w:rPr>
              <w:t>Flood Watch</w:t>
            </w:r>
          </w:p>
        </w:tc>
        <w:tc>
          <w:tcPr>
            <w:tcW w:w="3555" w:type="dxa"/>
            <w:shd w:val="clear" w:color="auto" w:fill="auto"/>
          </w:tcPr>
          <w:p w:rsidR="00851524" w:rsidRPr="00DA22C1" w:rsidRDefault="00851524" w:rsidP="00EF717B">
            <w:pPr>
              <w:rPr>
                <w:sz w:val="18"/>
                <w:szCs w:val="18"/>
              </w:rPr>
            </w:pPr>
            <w:r w:rsidRPr="00DA22C1">
              <w:rPr>
                <w:sz w:val="18"/>
                <w:szCs w:val="18"/>
              </w:rPr>
              <w:t>Includes wording that minor to moderate flooding is expected across the flood watch areas, and that major flooding is likely in some catchments. Maribyrnong River is specifically listed as likely to be affected.</w:t>
            </w: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t>After 11 October at 12:11pm</w:t>
            </w:r>
          </w:p>
        </w:tc>
        <w:tc>
          <w:tcPr>
            <w:tcW w:w="1549" w:type="dxa"/>
            <w:shd w:val="clear" w:color="auto" w:fill="auto"/>
          </w:tcPr>
          <w:p w:rsidR="00851524" w:rsidRPr="006D0D36" w:rsidRDefault="00851524" w:rsidP="00EF717B">
            <w:pPr>
              <w:rPr>
                <w:sz w:val="18"/>
                <w:szCs w:val="18"/>
              </w:rPr>
            </w:pPr>
            <w:r w:rsidRPr="006D0D36">
              <w:rPr>
                <w:sz w:val="18"/>
                <w:szCs w:val="18"/>
              </w:rPr>
              <w:t>Melbourne Water</w:t>
            </w:r>
          </w:p>
        </w:tc>
        <w:tc>
          <w:tcPr>
            <w:tcW w:w="1703" w:type="dxa"/>
            <w:shd w:val="clear" w:color="auto" w:fill="auto"/>
          </w:tcPr>
          <w:p w:rsidR="00851524" w:rsidRPr="006D0D36" w:rsidRDefault="00851524" w:rsidP="00EF717B">
            <w:pPr>
              <w:rPr>
                <w:sz w:val="18"/>
                <w:szCs w:val="18"/>
              </w:rPr>
            </w:pPr>
            <w:r w:rsidRPr="006D0D36">
              <w:rPr>
                <w:sz w:val="18"/>
                <w:szCs w:val="18"/>
              </w:rPr>
              <w:t>Increased forecasting modelling and daily flood watch updates</w:t>
            </w:r>
          </w:p>
        </w:tc>
        <w:tc>
          <w:tcPr>
            <w:tcW w:w="3555" w:type="dxa"/>
            <w:shd w:val="clear" w:color="auto" w:fill="auto"/>
          </w:tcPr>
          <w:p w:rsidR="00851524" w:rsidRPr="00DA22C1" w:rsidRDefault="00851524" w:rsidP="00EF717B">
            <w:pPr>
              <w:rPr>
                <w:sz w:val="18"/>
                <w:szCs w:val="18"/>
              </w:rPr>
            </w:pPr>
            <w:r w:rsidRPr="00DA22C1">
              <w:rPr>
                <w:sz w:val="18"/>
                <w:szCs w:val="18"/>
              </w:rPr>
              <w:t>Increased flood forecasting, modelling and flood outlook scenario development</w:t>
            </w:r>
          </w:p>
        </w:tc>
      </w:tr>
      <w:tr w:rsidR="00851524" w:rsidRPr="006D0D36"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t xml:space="preserve">11 October at 4:57pm </w:t>
            </w:r>
          </w:p>
        </w:tc>
        <w:tc>
          <w:tcPr>
            <w:tcW w:w="1549" w:type="dxa"/>
            <w:shd w:val="clear" w:color="auto" w:fill="auto"/>
          </w:tcPr>
          <w:p w:rsidR="00851524" w:rsidRPr="006D0D36" w:rsidRDefault="00851524" w:rsidP="00EF717B">
            <w:pPr>
              <w:rPr>
                <w:sz w:val="18"/>
                <w:szCs w:val="18"/>
              </w:rPr>
            </w:pPr>
            <w:r w:rsidRPr="006D0D36">
              <w:rPr>
                <w:sz w:val="18"/>
                <w:szCs w:val="18"/>
              </w:rPr>
              <w:t>Bureau of Meteorology</w:t>
            </w:r>
          </w:p>
        </w:tc>
        <w:tc>
          <w:tcPr>
            <w:tcW w:w="1703" w:type="dxa"/>
            <w:shd w:val="clear" w:color="auto" w:fill="auto"/>
          </w:tcPr>
          <w:p w:rsidR="00851524" w:rsidRPr="006D0D36" w:rsidRDefault="00851524" w:rsidP="00EF717B">
            <w:pPr>
              <w:rPr>
                <w:sz w:val="18"/>
                <w:szCs w:val="18"/>
              </w:rPr>
            </w:pPr>
            <w:r w:rsidRPr="006D0D36">
              <w:rPr>
                <w:sz w:val="18"/>
                <w:szCs w:val="18"/>
              </w:rPr>
              <w:t>Severe weather warning for heavy rainfall</w:t>
            </w:r>
          </w:p>
        </w:tc>
        <w:tc>
          <w:tcPr>
            <w:tcW w:w="3555" w:type="dxa"/>
            <w:shd w:val="clear" w:color="auto" w:fill="auto"/>
          </w:tcPr>
          <w:p w:rsidR="00851524" w:rsidRPr="00DA22C1" w:rsidRDefault="00851524" w:rsidP="00EF717B">
            <w:pPr>
              <w:rPr>
                <w:sz w:val="18"/>
                <w:szCs w:val="18"/>
              </w:rPr>
            </w:pPr>
            <w:r w:rsidRPr="00DA22C1">
              <w:rPr>
                <w:sz w:val="18"/>
                <w:szCs w:val="18"/>
              </w:rPr>
              <w:t>Issued for districts including Maribyrnong River catchment</w:t>
            </w:r>
          </w:p>
          <w:p w:rsidR="00851524" w:rsidRPr="00DA22C1" w:rsidRDefault="00851524" w:rsidP="00EF717B">
            <w:pPr>
              <w:rPr>
                <w:sz w:val="18"/>
                <w:szCs w:val="18"/>
              </w:rPr>
            </w:pPr>
            <w:r w:rsidRPr="00DA22C1">
              <w:rPr>
                <w:sz w:val="18"/>
                <w:szCs w:val="18"/>
              </w:rPr>
              <w:t xml:space="preserve">Warning included wording that heavy rainfall may lead to flash flooding </w:t>
            </w:r>
          </w:p>
          <w:p w:rsidR="00851524" w:rsidRPr="00DA22C1" w:rsidRDefault="00851524" w:rsidP="00EF717B">
            <w:pPr>
              <w:rPr>
                <w:sz w:val="18"/>
                <w:szCs w:val="18"/>
              </w:rPr>
            </w:pP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t>12 October at 12:03PM</w:t>
            </w:r>
          </w:p>
        </w:tc>
        <w:tc>
          <w:tcPr>
            <w:tcW w:w="1549" w:type="dxa"/>
            <w:shd w:val="clear" w:color="auto" w:fill="auto"/>
          </w:tcPr>
          <w:p w:rsidR="00851524" w:rsidRPr="006D0D36" w:rsidRDefault="00851524" w:rsidP="00EF717B">
            <w:pPr>
              <w:rPr>
                <w:sz w:val="18"/>
                <w:szCs w:val="18"/>
              </w:rPr>
            </w:pPr>
            <w:r w:rsidRPr="006D0D36">
              <w:rPr>
                <w:sz w:val="18"/>
                <w:szCs w:val="18"/>
              </w:rPr>
              <w:t>Bureau of Meteorology</w:t>
            </w:r>
          </w:p>
        </w:tc>
        <w:tc>
          <w:tcPr>
            <w:tcW w:w="1703" w:type="dxa"/>
            <w:shd w:val="clear" w:color="auto" w:fill="auto"/>
          </w:tcPr>
          <w:p w:rsidR="00851524" w:rsidRPr="006D0D36" w:rsidRDefault="00851524" w:rsidP="00EF717B">
            <w:pPr>
              <w:rPr>
                <w:sz w:val="18"/>
                <w:szCs w:val="18"/>
              </w:rPr>
            </w:pPr>
            <w:r w:rsidRPr="006D0D36">
              <w:rPr>
                <w:sz w:val="18"/>
                <w:szCs w:val="18"/>
              </w:rPr>
              <w:t>Flood Watch</w:t>
            </w:r>
          </w:p>
        </w:tc>
        <w:tc>
          <w:tcPr>
            <w:tcW w:w="3555" w:type="dxa"/>
            <w:shd w:val="clear" w:color="auto" w:fill="auto"/>
          </w:tcPr>
          <w:p w:rsidR="00851524" w:rsidRPr="00DA22C1" w:rsidRDefault="00851524" w:rsidP="00EF717B">
            <w:pPr>
              <w:rPr>
                <w:sz w:val="18"/>
                <w:szCs w:val="18"/>
              </w:rPr>
            </w:pPr>
            <w:r w:rsidRPr="00DA22C1">
              <w:rPr>
                <w:sz w:val="18"/>
                <w:szCs w:val="18"/>
              </w:rPr>
              <w:t>Includes wording that minor to moderate flooding is expected across the flood watch areas, and that major flooding is likely in some catchments. Maribyrnong River is specifically listed as likely to be affected.</w:t>
            </w:r>
          </w:p>
        </w:tc>
      </w:tr>
      <w:tr w:rsidR="00851524" w:rsidRPr="006D0D36"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lastRenderedPageBreak/>
              <w:t>13 October at 8:15am</w:t>
            </w:r>
          </w:p>
        </w:tc>
        <w:tc>
          <w:tcPr>
            <w:tcW w:w="1549" w:type="dxa"/>
            <w:shd w:val="clear" w:color="auto" w:fill="auto"/>
          </w:tcPr>
          <w:p w:rsidR="00851524" w:rsidRPr="006D0D36" w:rsidRDefault="00851524" w:rsidP="00EF717B">
            <w:pPr>
              <w:rPr>
                <w:sz w:val="18"/>
                <w:szCs w:val="18"/>
              </w:rPr>
            </w:pPr>
            <w:r w:rsidRPr="006D0D36">
              <w:rPr>
                <w:sz w:val="18"/>
                <w:szCs w:val="18"/>
              </w:rPr>
              <w:t>Melbourne Water</w:t>
            </w:r>
          </w:p>
        </w:tc>
        <w:tc>
          <w:tcPr>
            <w:tcW w:w="1703" w:type="dxa"/>
            <w:shd w:val="clear" w:color="auto" w:fill="auto"/>
          </w:tcPr>
          <w:p w:rsidR="00851524" w:rsidRPr="006D0D36" w:rsidRDefault="00851524" w:rsidP="00EF717B">
            <w:pPr>
              <w:rPr>
                <w:sz w:val="18"/>
                <w:szCs w:val="18"/>
              </w:rPr>
            </w:pPr>
            <w:r w:rsidRPr="006D0D36">
              <w:rPr>
                <w:sz w:val="18"/>
                <w:szCs w:val="18"/>
              </w:rPr>
              <w:t>Flood warning to Bureau</w:t>
            </w:r>
          </w:p>
        </w:tc>
        <w:tc>
          <w:tcPr>
            <w:tcW w:w="3555" w:type="dxa"/>
            <w:shd w:val="clear" w:color="auto" w:fill="auto"/>
          </w:tcPr>
          <w:p w:rsidR="00851524" w:rsidRPr="00DA22C1" w:rsidRDefault="00851524" w:rsidP="00EF717B">
            <w:pPr>
              <w:rPr>
                <w:sz w:val="18"/>
                <w:szCs w:val="18"/>
              </w:rPr>
            </w:pPr>
            <w:r w:rsidRPr="00DA22C1">
              <w:rPr>
                <w:sz w:val="18"/>
                <w:szCs w:val="18"/>
              </w:rPr>
              <w:t>First Major Flood warning for Maribyrnong catchment sent to Bureau</w:t>
            </w: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t>13 October at 8:24am</w:t>
            </w:r>
          </w:p>
        </w:tc>
        <w:tc>
          <w:tcPr>
            <w:tcW w:w="1549" w:type="dxa"/>
            <w:shd w:val="clear" w:color="auto" w:fill="auto"/>
          </w:tcPr>
          <w:p w:rsidR="00851524" w:rsidRPr="006D0D36" w:rsidRDefault="00851524" w:rsidP="00EF717B">
            <w:pPr>
              <w:rPr>
                <w:sz w:val="18"/>
                <w:szCs w:val="18"/>
              </w:rPr>
            </w:pPr>
            <w:r w:rsidRPr="006D0D36">
              <w:rPr>
                <w:sz w:val="18"/>
                <w:szCs w:val="18"/>
              </w:rPr>
              <w:t>Bureau of Meteorology</w:t>
            </w:r>
          </w:p>
        </w:tc>
        <w:tc>
          <w:tcPr>
            <w:tcW w:w="1703" w:type="dxa"/>
            <w:shd w:val="clear" w:color="auto" w:fill="auto"/>
          </w:tcPr>
          <w:p w:rsidR="00851524" w:rsidRPr="006D0D36" w:rsidRDefault="00851524" w:rsidP="00EF717B">
            <w:pPr>
              <w:rPr>
                <w:sz w:val="18"/>
                <w:szCs w:val="18"/>
              </w:rPr>
            </w:pPr>
            <w:r w:rsidRPr="006D0D36">
              <w:rPr>
                <w:sz w:val="18"/>
                <w:szCs w:val="18"/>
              </w:rPr>
              <w:t>Flood Warning</w:t>
            </w:r>
          </w:p>
        </w:tc>
        <w:tc>
          <w:tcPr>
            <w:tcW w:w="3555" w:type="dxa"/>
            <w:shd w:val="clear" w:color="auto" w:fill="auto"/>
          </w:tcPr>
          <w:p w:rsidR="00851524" w:rsidRPr="00DA22C1" w:rsidRDefault="00851524" w:rsidP="00EF717B">
            <w:pPr>
              <w:rPr>
                <w:sz w:val="18"/>
                <w:szCs w:val="18"/>
              </w:rPr>
            </w:pPr>
            <w:r w:rsidRPr="00DA22C1">
              <w:rPr>
                <w:color w:val="auto"/>
                <w:sz w:val="18"/>
                <w:szCs w:val="18"/>
              </w:rPr>
              <w:t xml:space="preserve">Major </w:t>
            </w:r>
            <w:r w:rsidRPr="00DA22C1">
              <w:rPr>
                <w:sz w:val="18"/>
                <w:szCs w:val="18"/>
              </w:rPr>
              <w:t>Flood Warning issued for the Maribyrnong River</w:t>
            </w:r>
          </w:p>
        </w:tc>
      </w:tr>
      <w:tr w:rsidR="00851524" w:rsidRPr="006D0D36"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t>From 13 October at 8:24am to end of event</w:t>
            </w:r>
          </w:p>
        </w:tc>
        <w:tc>
          <w:tcPr>
            <w:tcW w:w="1549" w:type="dxa"/>
            <w:shd w:val="clear" w:color="auto" w:fill="auto"/>
          </w:tcPr>
          <w:p w:rsidR="00851524" w:rsidRPr="006D0D36" w:rsidRDefault="00851524" w:rsidP="00EF717B">
            <w:pPr>
              <w:rPr>
                <w:sz w:val="18"/>
                <w:szCs w:val="18"/>
              </w:rPr>
            </w:pPr>
            <w:r w:rsidRPr="006D0D36">
              <w:rPr>
                <w:sz w:val="18"/>
                <w:szCs w:val="18"/>
              </w:rPr>
              <w:t>Melbourne Water</w:t>
            </w:r>
          </w:p>
        </w:tc>
        <w:tc>
          <w:tcPr>
            <w:tcW w:w="1703" w:type="dxa"/>
            <w:shd w:val="clear" w:color="auto" w:fill="auto"/>
          </w:tcPr>
          <w:p w:rsidR="00851524" w:rsidRPr="006D0D36" w:rsidRDefault="00851524" w:rsidP="00EF717B">
            <w:pPr>
              <w:rPr>
                <w:sz w:val="18"/>
                <w:szCs w:val="18"/>
              </w:rPr>
            </w:pPr>
            <w:r w:rsidRPr="006D0D36">
              <w:rPr>
                <w:sz w:val="18"/>
                <w:szCs w:val="18"/>
              </w:rPr>
              <w:t>Provision of 6-hourly updates to the Bureau</w:t>
            </w:r>
          </w:p>
        </w:tc>
        <w:tc>
          <w:tcPr>
            <w:tcW w:w="3555" w:type="dxa"/>
            <w:shd w:val="clear" w:color="auto" w:fill="auto"/>
          </w:tcPr>
          <w:p w:rsidR="00851524" w:rsidRPr="00DA22C1" w:rsidRDefault="00851524" w:rsidP="00EF717B">
            <w:pPr>
              <w:rPr>
                <w:sz w:val="18"/>
                <w:szCs w:val="18"/>
              </w:rPr>
            </w:pPr>
            <w:r w:rsidRPr="00DA22C1">
              <w:rPr>
                <w:sz w:val="18"/>
                <w:szCs w:val="18"/>
              </w:rPr>
              <w:t>Melbourne Water continued to monitor and regularly update modelling and forecasting over course of event</w:t>
            </w: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t>13 October at 12:50pm</w:t>
            </w:r>
          </w:p>
          <w:p w:rsidR="00851524" w:rsidRPr="006D0D36" w:rsidRDefault="00851524" w:rsidP="00EF717B">
            <w:pPr>
              <w:rPr>
                <w:sz w:val="18"/>
                <w:szCs w:val="18"/>
              </w:rPr>
            </w:pPr>
          </w:p>
        </w:tc>
        <w:tc>
          <w:tcPr>
            <w:tcW w:w="1549" w:type="dxa"/>
            <w:shd w:val="clear" w:color="auto" w:fill="auto"/>
          </w:tcPr>
          <w:p w:rsidR="00851524" w:rsidRPr="006D0D36" w:rsidRDefault="00851524" w:rsidP="00EF717B">
            <w:pPr>
              <w:rPr>
                <w:sz w:val="18"/>
                <w:szCs w:val="18"/>
              </w:rPr>
            </w:pPr>
            <w:r w:rsidRPr="006D0D36">
              <w:rPr>
                <w:sz w:val="18"/>
                <w:szCs w:val="18"/>
              </w:rPr>
              <w:t>Bureau of Meteorology</w:t>
            </w:r>
          </w:p>
        </w:tc>
        <w:tc>
          <w:tcPr>
            <w:tcW w:w="1703" w:type="dxa"/>
            <w:shd w:val="clear" w:color="auto" w:fill="auto"/>
          </w:tcPr>
          <w:p w:rsidR="00851524" w:rsidRPr="006D0D36" w:rsidRDefault="00851524" w:rsidP="00EF717B">
            <w:pPr>
              <w:rPr>
                <w:sz w:val="18"/>
                <w:szCs w:val="18"/>
              </w:rPr>
            </w:pPr>
            <w:r w:rsidRPr="006D0D36">
              <w:rPr>
                <w:sz w:val="18"/>
                <w:szCs w:val="18"/>
              </w:rPr>
              <w:t>Flood Watch</w:t>
            </w:r>
          </w:p>
        </w:tc>
        <w:tc>
          <w:tcPr>
            <w:tcW w:w="3555" w:type="dxa"/>
            <w:shd w:val="clear" w:color="auto" w:fill="auto"/>
          </w:tcPr>
          <w:p w:rsidR="00851524" w:rsidRPr="00DA22C1" w:rsidRDefault="00851524" w:rsidP="00EF717B">
            <w:pPr>
              <w:rPr>
                <w:sz w:val="18"/>
                <w:szCs w:val="18"/>
              </w:rPr>
            </w:pPr>
            <w:r w:rsidRPr="00DA22C1">
              <w:rPr>
                <w:sz w:val="18"/>
                <w:szCs w:val="18"/>
              </w:rPr>
              <w:t>Includes wording that minor to major flooding occurring or expected across several Victorian catchments.</w:t>
            </w:r>
          </w:p>
          <w:p w:rsidR="00851524" w:rsidRPr="00DA22C1" w:rsidRDefault="00851524" w:rsidP="00EF717B">
            <w:pPr>
              <w:rPr>
                <w:sz w:val="18"/>
                <w:szCs w:val="18"/>
              </w:rPr>
            </w:pPr>
            <w:r w:rsidRPr="00DA22C1">
              <w:rPr>
                <w:sz w:val="18"/>
                <w:szCs w:val="18"/>
              </w:rPr>
              <w:t>Major flood warning current for Maribyrnong River</w:t>
            </w:r>
          </w:p>
        </w:tc>
      </w:tr>
      <w:tr w:rsidR="00851524" w:rsidRPr="006D0D36"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t>13 October at 2.24pm</w:t>
            </w:r>
          </w:p>
        </w:tc>
        <w:tc>
          <w:tcPr>
            <w:tcW w:w="1549" w:type="dxa"/>
            <w:shd w:val="clear" w:color="auto" w:fill="auto"/>
          </w:tcPr>
          <w:p w:rsidR="00851524" w:rsidRPr="006D0D36" w:rsidRDefault="00851524" w:rsidP="00EF717B">
            <w:pPr>
              <w:rPr>
                <w:sz w:val="18"/>
                <w:szCs w:val="18"/>
              </w:rPr>
            </w:pPr>
            <w:r w:rsidRPr="006D0D36">
              <w:rPr>
                <w:sz w:val="18"/>
                <w:szCs w:val="18"/>
              </w:rPr>
              <w:t>Melbourne Water</w:t>
            </w:r>
          </w:p>
        </w:tc>
        <w:tc>
          <w:tcPr>
            <w:tcW w:w="1703" w:type="dxa"/>
            <w:shd w:val="clear" w:color="auto" w:fill="auto"/>
          </w:tcPr>
          <w:p w:rsidR="00851524" w:rsidRPr="006D0D36" w:rsidRDefault="00851524" w:rsidP="00EF717B">
            <w:pPr>
              <w:rPr>
                <w:sz w:val="18"/>
                <w:szCs w:val="18"/>
              </w:rPr>
            </w:pPr>
            <w:r w:rsidRPr="006D0D36">
              <w:rPr>
                <w:sz w:val="18"/>
                <w:szCs w:val="18"/>
              </w:rPr>
              <w:t>Flood warning to Bureau</w:t>
            </w:r>
          </w:p>
        </w:tc>
        <w:tc>
          <w:tcPr>
            <w:tcW w:w="3555" w:type="dxa"/>
            <w:shd w:val="clear" w:color="auto" w:fill="auto"/>
          </w:tcPr>
          <w:p w:rsidR="00851524" w:rsidRPr="00DA22C1" w:rsidRDefault="00851524" w:rsidP="00EF717B">
            <w:pPr>
              <w:rPr>
                <w:sz w:val="18"/>
                <w:szCs w:val="18"/>
              </w:rPr>
            </w:pPr>
            <w:r w:rsidRPr="00DA22C1">
              <w:rPr>
                <w:sz w:val="18"/>
                <w:szCs w:val="18"/>
              </w:rPr>
              <w:t xml:space="preserve">Updated Major Flood Warning for Maribyrnong River sent to Bureau, based on revised forecast rainfall data. </w:t>
            </w:r>
          </w:p>
          <w:p w:rsidR="00851524" w:rsidRPr="00DA22C1" w:rsidRDefault="00851524" w:rsidP="00EF717B">
            <w:pPr>
              <w:rPr>
                <w:sz w:val="18"/>
                <w:szCs w:val="18"/>
              </w:rPr>
            </w:pP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t>13 October 3:24pm</w:t>
            </w:r>
          </w:p>
        </w:tc>
        <w:tc>
          <w:tcPr>
            <w:tcW w:w="1549" w:type="dxa"/>
            <w:shd w:val="clear" w:color="auto" w:fill="auto"/>
          </w:tcPr>
          <w:p w:rsidR="00851524" w:rsidRPr="006D0D36" w:rsidRDefault="00851524" w:rsidP="00EF717B">
            <w:pPr>
              <w:rPr>
                <w:sz w:val="18"/>
                <w:szCs w:val="18"/>
              </w:rPr>
            </w:pPr>
            <w:r w:rsidRPr="006D0D36">
              <w:rPr>
                <w:sz w:val="18"/>
                <w:szCs w:val="18"/>
              </w:rPr>
              <w:t>Bureau of Meteorology</w:t>
            </w:r>
          </w:p>
        </w:tc>
        <w:tc>
          <w:tcPr>
            <w:tcW w:w="1703" w:type="dxa"/>
            <w:shd w:val="clear" w:color="auto" w:fill="auto"/>
          </w:tcPr>
          <w:p w:rsidR="00851524" w:rsidRPr="006D0D36" w:rsidRDefault="00851524" w:rsidP="00EF717B">
            <w:pPr>
              <w:rPr>
                <w:sz w:val="18"/>
                <w:szCs w:val="18"/>
              </w:rPr>
            </w:pPr>
            <w:r w:rsidRPr="006D0D36">
              <w:rPr>
                <w:sz w:val="18"/>
                <w:szCs w:val="18"/>
              </w:rPr>
              <w:t>Flood Warning</w:t>
            </w:r>
          </w:p>
        </w:tc>
        <w:tc>
          <w:tcPr>
            <w:tcW w:w="3555" w:type="dxa"/>
            <w:shd w:val="clear" w:color="auto" w:fill="auto"/>
          </w:tcPr>
          <w:p w:rsidR="00851524" w:rsidRPr="00DA22C1" w:rsidRDefault="00851524" w:rsidP="00EF717B">
            <w:pPr>
              <w:rPr>
                <w:sz w:val="18"/>
                <w:szCs w:val="18"/>
              </w:rPr>
            </w:pPr>
            <w:r w:rsidRPr="00DA22C1">
              <w:rPr>
                <w:sz w:val="18"/>
                <w:szCs w:val="18"/>
              </w:rPr>
              <w:t>Updated Major Flood Warning issued for the Maribyrnong River.</w:t>
            </w:r>
          </w:p>
          <w:p w:rsidR="00851524" w:rsidRPr="00DA22C1" w:rsidRDefault="00851524" w:rsidP="00EF717B">
            <w:pPr>
              <w:rPr>
                <w:sz w:val="18"/>
                <w:szCs w:val="18"/>
              </w:rPr>
            </w:pPr>
            <w:r w:rsidRPr="00DA22C1">
              <w:rPr>
                <w:sz w:val="18"/>
                <w:szCs w:val="18"/>
              </w:rPr>
              <w:t xml:space="preserve">Maribyrnong River expected to peak around </w:t>
            </w:r>
            <w:r w:rsidRPr="00DA22C1">
              <w:rPr>
                <w:color w:val="auto"/>
                <w:sz w:val="18"/>
                <w:szCs w:val="18"/>
              </w:rPr>
              <w:t xml:space="preserve">Moderate </w:t>
            </w:r>
            <w:r w:rsidRPr="00DA22C1">
              <w:rPr>
                <w:sz w:val="18"/>
                <w:szCs w:val="18"/>
              </w:rPr>
              <w:t>Flood Level on morning of 14 October</w:t>
            </w:r>
          </w:p>
        </w:tc>
      </w:tr>
      <w:tr w:rsidR="00851524" w:rsidRPr="006D0D36"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t>13 October at 3:42 pm</w:t>
            </w:r>
          </w:p>
        </w:tc>
        <w:tc>
          <w:tcPr>
            <w:tcW w:w="1549" w:type="dxa"/>
            <w:shd w:val="clear" w:color="auto" w:fill="auto"/>
          </w:tcPr>
          <w:p w:rsidR="00851524" w:rsidRPr="006D0D36" w:rsidRDefault="00851524" w:rsidP="00EF717B">
            <w:pPr>
              <w:rPr>
                <w:sz w:val="18"/>
                <w:szCs w:val="18"/>
              </w:rPr>
            </w:pPr>
            <w:r w:rsidRPr="006D0D36">
              <w:rPr>
                <w:sz w:val="18"/>
                <w:szCs w:val="18"/>
              </w:rPr>
              <w:t>Bureau of Meteorology</w:t>
            </w:r>
          </w:p>
        </w:tc>
        <w:tc>
          <w:tcPr>
            <w:tcW w:w="1703" w:type="dxa"/>
            <w:shd w:val="clear" w:color="auto" w:fill="auto"/>
          </w:tcPr>
          <w:p w:rsidR="00851524" w:rsidRPr="006D0D36" w:rsidRDefault="00851524" w:rsidP="00EF717B">
            <w:pPr>
              <w:rPr>
                <w:sz w:val="18"/>
                <w:szCs w:val="18"/>
              </w:rPr>
            </w:pPr>
            <w:r w:rsidRPr="006D0D36">
              <w:rPr>
                <w:sz w:val="18"/>
                <w:szCs w:val="18"/>
              </w:rPr>
              <w:t>Flood Warning</w:t>
            </w:r>
          </w:p>
        </w:tc>
        <w:tc>
          <w:tcPr>
            <w:tcW w:w="3555" w:type="dxa"/>
            <w:shd w:val="clear" w:color="auto" w:fill="auto"/>
          </w:tcPr>
          <w:p w:rsidR="00851524" w:rsidRPr="00DA22C1" w:rsidRDefault="00851524" w:rsidP="00EF717B">
            <w:pPr>
              <w:rPr>
                <w:sz w:val="18"/>
                <w:szCs w:val="18"/>
              </w:rPr>
            </w:pPr>
            <w:r w:rsidRPr="00DA22C1">
              <w:rPr>
                <w:sz w:val="18"/>
                <w:szCs w:val="18"/>
              </w:rPr>
              <w:t>Updated Major Flood Warning reissued for the Maribyrnong River.</w:t>
            </w:r>
          </w:p>
          <w:p w:rsidR="00851524" w:rsidRPr="00DA22C1" w:rsidRDefault="00851524" w:rsidP="00EF717B">
            <w:pPr>
              <w:rPr>
                <w:sz w:val="18"/>
                <w:szCs w:val="18"/>
              </w:rPr>
            </w:pPr>
            <w:r w:rsidRPr="00DA22C1">
              <w:rPr>
                <w:sz w:val="18"/>
                <w:szCs w:val="18"/>
              </w:rPr>
              <w:t xml:space="preserve">Maribyrnong River expected to peak around </w:t>
            </w:r>
            <w:r w:rsidRPr="00DA22C1">
              <w:rPr>
                <w:color w:val="auto"/>
                <w:sz w:val="18"/>
                <w:szCs w:val="18"/>
              </w:rPr>
              <w:t xml:space="preserve">Moderate </w:t>
            </w:r>
            <w:r w:rsidRPr="00DA22C1">
              <w:rPr>
                <w:sz w:val="18"/>
                <w:szCs w:val="18"/>
              </w:rPr>
              <w:t>Flood Level on morning of 14 October</w:t>
            </w: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t>13 October 8:12pm</w:t>
            </w:r>
          </w:p>
        </w:tc>
        <w:tc>
          <w:tcPr>
            <w:tcW w:w="1549" w:type="dxa"/>
            <w:shd w:val="clear" w:color="auto" w:fill="auto"/>
          </w:tcPr>
          <w:p w:rsidR="00851524" w:rsidRPr="006D0D36" w:rsidRDefault="00851524" w:rsidP="00EF717B">
            <w:pPr>
              <w:rPr>
                <w:sz w:val="18"/>
                <w:szCs w:val="18"/>
              </w:rPr>
            </w:pPr>
            <w:r w:rsidRPr="006D0D36">
              <w:rPr>
                <w:sz w:val="18"/>
                <w:szCs w:val="18"/>
              </w:rPr>
              <w:t>Melbourne Water</w:t>
            </w:r>
          </w:p>
        </w:tc>
        <w:tc>
          <w:tcPr>
            <w:tcW w:w="1703" w:type="dxa"/>
            <w:shd w:val="clear" w:color="auto" w:fill="auto"/>
          </w:tcPr>
          <w:p w:rsidR="00851524" w:rsidRPr="006D0D36" w:rsidRDefault="00851524" w:rsidP="00EF717B">
            <w:pPr>
              <w:rPr>
                <w:sz w:val="18"/>
                <w:szCs w:val="18"/>
              </w:rPr>
            </w:pPr>
            <w:r w:rsidRPr="006D0D36">
              <w:rPr>
                <w:sz w:val="18"/>
                <w:szCs w:val="18"/>
              </w:rPr>
              <w:t>Flood warning to Bureau</w:t>
            </w:r>
          </w:p>
        </w:tc>
        <w:tc>
          <w:tcPr>
            <w:tcW w:w="3555" w:type="dxa"/>
            <w:shd w:val="clear" w:color="auto" w:fill="auto"/>
          </w:tcPr>
          <w:p w:rsidR="00851524" w:rsidRPr="00DA22C1" w:rsidRDefault="00851524" w:rsidP="00EF717B">
            <w:pPr>
              <w:rPr>
                <w:sz w:val="18"/>
                <w:szCs w:val="18"/>
              </w:rPr>
            </w:pPr>
            <w:r w:rsidRPr="00DA22C1">
              <w:rPr>
                <w:sz w:val="18"/>
                <w:szCs w:val="18"/>
              </w:rPr>
              <w:t xml:space="preserve">Updated Major Flood Warning sent to Bureau. </w:t>
            </w:r>
          </w:p>
        </w:tc>
      </w:tr>
      <w:tr w:rsidR="00851524" w:rsidRPr="006D0D36"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lastRenderedPageBreak/>
              <w:t>13 October 8:24pm</w:t>
            </w:r>
          </w:p>
        </w:tc>
        <w:tc>
          <w:tcPr>
            <w:tcW w:w="1549" w:type="dxa"/>
            <w:shd w:val="clear" w:color="auto" w:fill="auto"/>
          </w:tcPr>
          <w:p w:rsidR="00851524" w:rsidRPr="006D0D36" w:rsidRDefault="00851524" w:rsidP="00EF717B">
            <w:pPr>
              <w:rPr>
                <w:sz w:val="18"/>
                <w:szCs w:val="18"/>
              </w:rPr>
            </w:pPr>
            <w:r w:rsidRPr="006D0D36">
              <w:rPr>
                <w:sz w:val="18"/>
                <w:szCs w:val="18"/>
              </w:rPr>
              <w:t>Bureau of Meteorology</w:t>
            </w:r>
          </w:p>
        </w:tc>
        <w:tc>
          <w:tcPr>
            <w:tcW w:w="1703" w:type="dxa"/>
            <w:shd w:val="clear" w:color="auto" w:fill="auto"/>
          </w:tcPr>
          <w:p w:rsidR="00851524" w:rsidRPr="006D0D36" w:rsidRDefault="00851524" w:rsidP="00EF717B">
            <w:pPr>
              <w:rPr>
                <w:sz w:val="18"/>
                <w:szCs w:val="18"/>
              </w:rPr>
            </w:pPr>
            <w:r w:rsidRPr="006D0D36">
              <w:rPr>
                <w:sz w:val="18"/>
                <w:szCs w:val="18"/>
              </w:rPr>
              <w:t>Flood Warning</w:t>
            </w:r>
          </w:p>
        </w:tc>
        <w:tc>
          <w:tcPr>
            <w:tcW w:w="3555" w:type="dxa"/>
            <w:shd w:val="clear" w:color="auto" w:fill="auto"/>
          </w:tcPr>
          <w:p w:rsidR="00851524" w:rsidRPr="00DA22C1" w:rsidRDefault="00851524" w:rsidP="00EF717B">
            <w:pPr>
              <w:rPr>
                <w:sz w:val="18"/>
                <w:szCs w:val="18"/>
              </w:rPr>
            </w:pPr>
            <w:r w:rsidRPr="00DA22C1">
              <w:rPr>
                <w:sz w:val="18"/>
                <w:szCs w:val="18"/>
              </w:rPr>
              <w:t>Updated Major Flood Warning issued for the Maribyrnong River.</w:t>
            </w:r>
          </w:p>
          <w:p w:rsidR="00851524" w:rsidRPr="00DA22C1" w:rsidRDefault="00851524" w:rsidP="00EF717B">
            <w:pPr>
              <w:rPr>
                <w:sz w:val="18"/>
                <w:szCs w:val="18"/>
              </w:rPr>
            </w:pPr>
            <w:r w:rsidRPr="00DA22C1">
              <w:rPr>
                <w:sz w:val="18"/>
                <w:szCs w:val="18"/>
              </w:rPr>
              <w:t xml:space="preserve">Maribyrnong River expected to peak around </w:t>
            </w:r>
            <w:r w:rsidRPr="00DA22C1">
              <w:rPr>
                <w:color w:val="auto"/>
                <w:sz w:val="18"/>
                <w:szCs w:val="18"/>
              </w:rPr>
              <w:t xml:space="preserve">Moderate </w:t>
            </w:r>
            <w:r w:rsidRPr="00DA22C1">
              <w:rPr>
                <w:sz w:val="18"/>
                <w:szCs w:val="18"/>
              </w:rPr>
              <w:t>Flood Level on morning of 14 October</w:t>
            </w: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t>13 October at 11:06 pm</w:t>
            </w:r>
          </w:p>
        </w:tc>
        <w:tc>
          <w:tcPr>
            <w:tcW w:w="1549" w:type="dxa"/>
            <w:shd w:val="clear" w:color="auto" w:fill="auto"/>
          </w:tcPr>
          <w:p w:rsidR="00851524" w:rsidRPr="006D0D36" w:rsidRDefault="00851524" w:rsidP="00EF717B">
            <w:pPr>
              <w:rPr>
                <w:sz w:val="18"/>
                <w:szCs w:val="18"/>
              </w:rPr>
            </w:pPr>
            <w:r w:rsidRPr="006D0D36">
              <w:rPr>
                <w:sz w:val="18"/>
                <w:szCs w:val="18"/>
              </w:rPr>
              <w:t>Keilor gauge</w:t>
            </w:r>
          </w:p>
        </w:tc>
        <w:tc>
          <w:tcPr>
            <w:tcW w:w="1703" w:type="dxa"/>
            <w:shd w:val="clear" w:color="auto" w:fill="auto"/>
          </w:tcPr>
          <w:p w:rsidR="00851524" w:rsidRPr="006D0D36" w:rsidRDefault="00851524" w:rsidP="00EF717B">
            <w:pPr>
              <w:rPr>
                <w:sz w:val="18"/>
                <w:szCs w:val="18"/>
              </w:rPr>
            </w:pPr>
            <w:r w:rsidRPr="006D0D36">
              <w:rPr>
                <w:sz w:val="18"/>
                <w:szCs w:val="18"/>
              </w:rPr>
              <w:t xml:space="preserve">Exceeded </w:t>
            </w:r>
            <w:r w:rsidRPr="00DA22C1">
              <w:rPr>
                <w:sz w:val="18"/>
                <w:szCs w:val="18"/>
              </w:rPr>
              <w:t>Minor</w:t>
            </w:r>
            <w:r w:rsidRPr="006D0D36">
              <w:rPr>
                <w:sz w:val="18"/>
                <w:szCs w:val="18"/>
              </w:rPr>
              <w:t xml:space="preserve"> Flood Level</w:t>
            </w:r>
          </w:p>
        </w:tc>
        <w:tc>
          <w:tcPr>
            <w:tcW w:w="3555" w:type="dxa"/>
            <w:shd w:val="clear" w:color="auto" w:fill="auto"/>
          </w:tcPr>
          <w:p w:rsidR="00851524" w:rsidRPr="006D0D36" w:rsidRDefault="00851524" w:rsidP="00EF717B">
            <w:pPr>
              <w:rPr>
                <w:sz w:val="18"/>
                <w:szCs w:val="18"/>
              </w:rPr>
            </w:pPr>
          </w:p>
        </w:tc>
      </w:tr>
      <w:tr w:rsidR="00851524" w:rsidRPr="006D0D36"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t>14 October at 12:30am</w:t>
            </w:r>
          </w:p>
        </w:tc>
        <w:tc>
          <w:tcPr>
            <w:tcW w:w="1549" w:type="dxa"/>
            <w:shd w:val="clear" w:color="auto" w:fill="auto"/>
          </w:tcPr>
          <w:p w:rsidR="00851524" w:rsidRPr="006D0D36" w:rsidRDefault="00851524" w:rsidP="00EF717B">
            <w:pPr>
              <w:rPr>
                <w:sz w:val="18"/>
                <w:szCs w:val="18"/>
              </w:rPr>
            </w:pPr>
            <w:r w:rsidRPr="006D0D36">
              <w:rPr>
                <w:sz w:val="18"/>
                <w:szCs w:val="18"/>
              </w:rPr>
              <w:t>Melbourne Water</w:t>
            </w:r>
          </w:p>
        </w:tc>
        <w:tc>
          <w:tcPr>
            <w:tcW w:w="1703" w:type="dxa"/>
            <w:shd w:val="clear" w:color="auto" w:fill="auto"/>
          </w:tcPr>
          <w:p w:rsidR="00851524" w:rsidRPr="006D0D36" w:rsidRDefault="00851524" w:rsidP="00EF717B">
            <w:pPr>
              <w:rPr>
                <w:sz w:val="18"/>
                <w:szCs w:val="18"/>
              </w:rPr>
            </w:pPr>
            <w:r w:rsidRPr="006D0D36">
              <w:rPr>
                <w:sz w:val="18"/>
                <w:szCs w:val="18"/>
              </w:rPr>
              <w:t>Initiated update to predictions</w:t>
            </w:r>
          </w:p>
        </w:tc>
        <w:tc>
          <w:tcPr>
            <w:tcW w:w="3555" w:type="dxa"/>
            <w:shd w:val="clear" w:color="auto" w:fill="auto"/>
          </w:tcPr>
          <w:p w:rsidR="00851524" w:rsidRPr="006D0D36" w:rsidRDefault="00851524" w:rsidP="00EF717B">
            <w:pPr>
              <w:rPr>
                <w:sz w:val="18"/>
                <w:szCs w:val="18"/>
              </w:rPr>
            </w:pPr>
            <w:r w:rsidRPr="006D0D36">
              <w:rPr>
                <w:sz w:val="18"/>
                <w:szCs w:val="18"/>
              </w:rPr>
              <w:t>Noted that river was rising faster than model prediction and began updated model runs</w:t>
            </w: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t>14 October at 2:01am</w:t>
            </w:r>
          </w:p>
        </w:tc>
        <w:tc>
          <w:tcPr>
            <w:tcW w:w="1549" w:type="dxa"/>
            <w:shd w:val="clear" w:color="auto" w:fill="auto"/>
          </w:tcPr>
          <w:p w:rsidR="00851524" w:rsidRPr="006D0D36" w:rsidRDefault="00851524" w:rsidP="00EF717B">
            <w:pPr>
              <w:rPr>
                <w:sz w:val="18"/>
                <w:szCs w:val="18"/>
              </w:rPr>
            </w:pPr>
            <w:r w:rsidRPr="006D0D36">
              <w:rPr>
                <w:sz w:val="18"/>
                <w:szCs w:val="18"/>
              </w:rPr>
              <w:t>Keilor Gauge</w:t>
            </w:r>
          </w:p>
        </w:tc>
        <w:tc>
          <w:tcPr>
            <w:tcW w:w="1703" w:type="dxa"/>
            <w:shd w:val="clear" w:color="auto" w:fill="auto"/>
          </w:tcPr>
          <w:p w:rsidR="00851524" w:rsidRPr="006D0D36" w:rsidRDefault="00851524" w:rsidP="00EF717B">
            <w:pPr>
              <w:rPr>
                <w:sz w:val="18"/>
                <w:szCs w:val="18"/>
              </w:rPr>
            </w:pPr>
            <w:r w:rsidRPr="006D0D36">
              <w:rPr>
                <w:sz w:val="18"/>
                <w:szCs w:val="18"/>
              </w:rPr>
              <w:t>Exceeded Moderate Flood Level</w:t>
            </w:r>
          </w:p>
        </w:tc>
        <w:tc>
          <w:tcPr>
            <w:tcW w:w="3555" w:type="dxa"/>
            <w:shd w:val="clear" w:color="auto" w:fill="auto"/>
          </w:tcPr>
          <w:p w:rsidR="00851524" w:rsidRPr="006D0D36" w:rsidRDefault="00851524" w:rsidP="00EF717B">
            <w:pPr>
              <w:rPr>
                <w:sz w:val="18"/>
                <w:szCs w:val="18"/>
              </w:rPr>
            </w:pPr>
          </w:p>
        </w:tc>
      </w:tr>
      <w:tr w:rsidR="00851524" w:rsidRPr="006D0D36"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t>14 October at 2:16am</w:t>
            </w:r>
          </w:p>
        </w:tc>
        <w:tc>
          <w:tcPr>
            <w:tcW w:w="1549" w:type="dxa"/>
            <w:shd w:val="clear" w:color="auto" w:fill="auto"/>
          </w:tcPr>
          <w:p w:rsidR="00851524" w:rsidRPr="006D0D36" w:rsidRDefault="00851524" w:rsidP="00EF717B">
            <w:pPr>
              <w:rPr>
                <w:sz w:val="18"/>
                <w:szCs w:val="18"/>
              </w:rPr>
            </w:pPr>
            <w:r w:rsidRPr="006D0D36">
              <w:rPr>
                <w:sz w:val="18"/>
                <w:szCs w:val="18"/>
              </w:rPr>
              <w:t>Melbourne Water</w:t>
            </w:r>
          </w:p>
        </w:tc>
        <w:tc>
          <w:tcPr>
            <w:tcW w:w="1703" w:type="dxa"/>
            <w:shd w:val="clear" w:color="auto" w:fill="auto"/>
          </w:tcPr>
          <w:p w:rsidR="00851524" w:rsidRPr="006D0D36" w:rsidRDefault="00851524" w:rsidP="00EF717B">
            <w:pPr>
              <w:rPr>
                <w:sz w:val="18"/>
                <w:szCs w:val="18"/>
              </w:rPr>
            </w:pPr>
            <w:r w:rsidRPr="006D0D36">
              <w:rPr>
                <w:sz w:val="18"/>
                <w:szCs w:val="18"/>
              </w:rPr>
              <w:t>Major Flood Warning to Bureau</w:t>
            </w:r>
          </w:p>
        </w:tc>
        <w:tc>
          <w:tcPr>
            <w:tcW w:w="3555" w:type="dxa"/>
            <w:shd w:val="clear" w:color="auto" w:fill="auto"/>
          </w:tcPr>
          <w:p w:rsidR="00851524" w:rsidRPr="006D0D36" w:rsidRDefault="00851524" w:rsidP="00EF717B">
            <w:pPr>
              <w:rPr>
                <w:sz w:val="18"/>
                <w:szCs w:val="18"/>
              </w:rPr>
            </w:pPr>
            <w:r w:rsidRPr="006D0D36">
              <w:rPr>
                <w:sz w:val="18"/>
                <w:szCs w:val="18"/>
              </w:rPr>
              <w:t>Updated Major Flood Warning sent to Bureau.  Noted that Major Flood Level predicted to be exceeded</w:t>
            </w: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t>14 October at 2.25am</w:t>
            </w:r>
          </w:p>
        </w:tc>
        <w:tc>
          <w:tcPr>
            <w:tcW w:w="1549" w:type="dxa"/>
            <w:shd w:val="clear" w:color="auto" w:fill="auto"/>
          </w:tcPr>
          <w:p w:rsidR="00851524" w:rsidRPr="006D0D36" w:rsidRDefault="00851524" w:rsidP="00EF717B">
            <w:pPr>
              <w:rPr>
                <w:sz w:val="18"/>
                <w:szCs w:val="18"/>
              </w:rPr>
            </w:pPr>
            <w:r w:rsidRPr="006D0D36">
              <w:rPr>
                <w:sz w:val="18"/>
                <w:szCs w:val="18"/>
              </w:rPr>
              <w:t>Bureau of Meteorology</w:t>
            </w:r>
          </w:p>
        </w:tc>
        <w:tc>
          <w:tcPr>
            <w:tcW w:w="1703" w:type="dxa"/>
            <w:shd w:val="clear" w:color="auto" w:fill="auto"/>
          </w:tcPr>
          <w:p w:rsidR="00851524" w:rsidRPr="006D0D36" w:rsidRDefault="00851524" w:rsidP="00EF717B">
            <w:pPr>
              <w:rPr>
                <w:sz w:val="18"/>
                <w:szCs w:val="18"/>
              </w:rPr>
            </w:pPr>
            <w:r w:rsidRPr="006D0D36">
              <w:rPr>
                <w:sz w:val="18"/>
                <w:szCs w:val="18"/>
              </w:rPr>
              <w:t>Flood Warning</w:t>
            </w:r>
          </w:p>
        </w:tc>
        <w:tc>
          <w:tcPr>
            <w:tcW w:w="3555" w:type="dxa"/>
            <w:shd w:val="clear" w:color="auto" w:fill="auto"/>
          </w:tcPr>
          <w:p w:rsidR="00851524" w:rsidRPr="006D0D36" w:rsidRDefault="00851524" w:rsidP="00EF717B">
            <w:pPr>
              <w:rPr>
                <w:sz w:val="18"/>
                <w:szCs w:val="18"/>
              </w:rPr>
            </w:pPr>
            <w:r w:rsidRPr="006D0D36">
              <w:rPr>
                <w:sz w:val="18"/>
                <w:szCs w:val="18"/>
              </w:rPr>
              <w:t>Updated Major Flood Warning issued for the Maribyrnong River</w:t>
            </w:r>
          </w:p>
          <w:p w:rsidR="00851524" w:rsidRPr="006D0D36" w:rsidRDefault="00851524" w:rsidP="00EF717B">
            <w:pPr>
              <w:rPr>
                <w:sz w:val="18"/>
                <w:szCs w:val="18"/>
              </w:rPr>
            </w:pPr>
            <w:r w:rsidRPr="006D0D36">
              <w:rPr>
                <w:sz w:val="18"/>
                <w:szCs w:val="18"/>
              </w:rPr>
              <w:t xml:space="preserve">Maribyrnong River expected to peak above </w:t>
            </w:r>
            <w:r w:rsidRPr="00DA22C1">
              <w:rPr>
                <w:color w:val="auto"/>
                <w:sz w:val="18"/>
                <w:szCs w:val="18"/>
              </w:rPr>
              <w:t xml:space="preserve">Major </w:t>
            </w:r>
            <w:r w:rsidRPr="006D0D36">
              <w:rPr>
                <w:sz w:val="18"/>
                <w:szCs w:val="18"/>
              </w:rPr>
              <w:t>Flood Level on morning of 14 October</w:t>
            </w:r>
          </w:p>
        </w:tc>
      </w:tr>
      <w:tr w:rsidR="00851524" w:rsidRPr="006D0D36"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t>14 October at 2.51 am</w:t>
            </w:r>
          </w:p>
        </w:tc>
        <w:tc>
          <w:tcPr>
            <w:tcW w:w="1549" w:type="dxa"/>
            <w:shd w:val="clear" w:color="auto" w:fill="auto"/>
          </w:tcPr>
          <w:p w:rsidR="00851524" w:rsidRPr="006D0D36" w:rsidRDefault="00851524" w:rsidP="00EF717B">
            <w:pPr>
              <w:rPr>
                <w:sz w:val="18"/>
                <w:szCs w:val="18"/>
              </w:rPr>
            </w:pPr>
            <w:r w:rsidRPr="006D0D36">
              <w:rPr>
                <w:sz w:val="18"/>
                <w:szCs w:val="18"/>
              </w:rPr>
              <w:t>Melbourne Water</w:t>
            </w:r>
          </w:p>
        </w:tc>
        <w:tc>
          <w:tcPr>
            <w:tcW w:w="1703" w:type="dxa"/>
            <w:shd w:val="clear" w:color="auto" w:fill="auto"/>
          </w:tcPr>
          <w:p w:rsidR="00851524" w:rsidRPr="006D0D36" w:rsidRDefault="00851524" w:rsidP="00EF717B">
            <w:pPr>
              <w:rPr>
                <w:sz w:val="18"/>
                <w:szCs w:val="18"/>
              </w:rPr>
            </w:pPr>
            <w:r w:rsidRPr="006D0D36">
              <w:rPr>
                <w:sz w:val="18"/>
                <w:szCs w:val="18"/>
              </w:rPr>
              <w:t xml:space="preserve">Major Flood Warning to Bureau </w:t>
            </w:r>
          </w:p>
        </w:tc>
        <w:tc>
          <w:tcPr>
            <w:tcW w:w="3555" w:type="dxa"/>
            <w:shd w:val="clear" w:color="auto" w:fill="auto"/>
          </w:tcPr>
          <w:p w:rsidR="00851524" w:rsidRPr="006D0D36" w:rsidRDefault="00851524" w:rsidP="00EF717B">
            <w:pPr>
              <w:rPr>
                <w:sz w:val="18"/>
                <w:szCs w:val="18"/>
              </w:rPr>
            </w:pPr>
            <w:r w:rsidRPr="006D0D36">
              <w:rPr>
                <w:sz w:val="18"/>
                <w:szCs w:val="18"/>
              </w:rPr>
              <w:t xml:space="preserve">Revised updated Major Flood Warning sent to Bureau  </w:t>
            </w: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t>14 October at 2.43 am</w:t>
            </w:r>
          </w:p>
        </w:tc>
        <w:tc>
          <w:tcPr>
            <w:tcW w:w="1549" w:type="dxa"/>
            <w:shd w:val="clear" w:color="auto" w:fill="auto"/>
          </w:tcPr>
          <w:p w:rsidR="00851524" w:rsidRPr="006D0D36" w:rsidRDefault="00851524" w:rsidP="00EF717B">
            <w:pPr>
              <w:rPr>
                <w:sz w:val="18"/>
                <w:szCs w:val="18"/>
              </w:rPr>
            </w:pPr>
            <w:r w:rsidRPr="006D0D36">
              <w:rPr>
                <w:sz w:val="18"/>
                <w:szCs w:val="18"/>
              </w:rPr>
              <w:t xml:space="preserve">Bureau of Meteorology </w:t>
            </w:r>
          </w:p>
        </w:tc>
        <w:tc>
          <w:tcPr>
            <w:tcW w:w="1703" w:type="dxa"/>
            <w:shd w:val="clear" w:color="auto" w:fill="auto"/>
          </w:tcPr>
          <w:p w:rsidR="00851524" w:rsidRPr="006D0D36" w:rsidRDefault="00851524" w:rsidP="00EF717B">
            <w:pPr>
              <w:rPr>
                <w:sz w:val="18"/>
                <w:szCs w:val="18"/>
              </w:rPr>
            </w:pPr>
            <w:r w:rsidRPr="006D0D36">
              <w:rPr>
                <w:sz w:val="18"/>
                <w:szCs w:val="18"/>
              </w:rPr>
              <w:t xml:space="preserve">Flood Warning </w:t>
            </w:r>
          </w:p>
        </w:tc>
        <w:tc>
          <w:tcPr>
            <w:tcW w:w="3555" w:type="dxa"/>
            <w:shd w:val="clear" w:color="auto" w:fill="auto"/>
          </w:tcPr>
          <w:p w:rsidR="00851524" w:rsidRPr="006D0D36" w:rsidRDefault="00851524" w:rsidP="00EF717B">
            <w:pPr>
              <w:rPr>
                <w:sz w:val="18"/>
                <w:szCs w:val="18"/>
              </w:rPr>
            </w:pPr>
            <w:r w:rsidRPr="006D0D36">
              <w:rPr>
                <w:sz w:val="18"/>
                <w:szCs w:val="18"/>
              </w:rPr>
              <w:t xml:space="preserve">Revised updated Major Flood Warning issued </w:t>
            </w:r>
          </w:p>
        </w:tc>
      </w:tr>
      <w:tr w:rsidR="00851524" w:rsidRPr="006D0D36"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t>14 October  at 2.55am</w:t>
            </w:r>
          </w:p>
        </w:tc>
        <w:tc>
          <w:tcPr>
            <w:tcW w:w="1549" w:type="dxa"/>
            <w:shd w:val="clear" w:color="auto" w:fill="auto"/>
          </w:tcPr>
          <w:p w:rsidR="00851524" w:rsidRPr="006D0D36" w:rsidRDefault="00851524" w:rsidP="00EF717B">
            <w:pPr>
              <w:rPr>
                <w:sz w:val="18"/>
                <w:szCs w:val="18"/>
              </w:rPr>
            </w:pPr>
            <w:r w:rsidRPr="006D0D36">
              <w:rPr>
                <w:sz w:val="18"/>
                <w:szCs w:val="18"/>
              </w:rPr>
              <w:t>Keilor gauge</w:t>
            </w:r>
          </w:p>
        </w:tc>
        <w:tc>
          <w:tcPr>
            <w:tcW w:w="1703" w:type="dxa"/>
            <w:shd w:val="clear" w:color="auto" w:fill="auto"/>
          </w:tcPr>
          <w:p w:rsidR="00851524" w:rsidRPr="006D0D36" w:rsidRDefault="00851524" w:rsidP="00EF717B">
            <w:pPr>
              <w:rPr>
                <w:sz w:val="18"/>
                <w:szCs w:val="18"/>
              </w:rPr>
            </w:pPr>
            <w:r w:rsidRPr="006D0D36">
              <w:rPr>
                <w:sz w:val="18"/>
                <w:szCs w:val="18"/>
              </w:rPr>
              <w:t>Exceeded Major Flood Level</w:t>
            </w:r>
          </w:p>
        </w:tc>
        <w:tc>
          <w:tcPr>
            <w:tcW w:w="3555" w:type="dxa"/>
            <w:shd w:val="clear" w:color="auto" w:fill="auto"/>
          </w:tcPr>
          <w:p w:rsidR="00851524" w:rsidRPr="006D0D36" w:rsidRDefault="00851524" w:rsidP="00EF717B">
            <w:pPr>
              <w:rPr>
                <w:sz w:val="18"/>
                <w:szCs w:val="18"/>
              </w:rPr>
            </w:pP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t>14 October between 8:00am and 9:00am</w:t>
            </w:r>
          </w:p>
        </w:tc>
        <w:tc>
          <w:tcPr>
            <w:tcW w:w="1549" w:type="dxa"/>
            <w:shd w:val="clear" w:color="auto" w:fill="auto"/>
          </w:tcPr>
          <w:p w:rsidR="00851524" w:rsidRPr="006D0D36" w:rsidRDefault="00851524" w:rsidP="00EF717B">
            <w:pPr>
              <w:rPr>
                <w:sz w:val="18"/>
                <w:szCs w:val="18"/>
              </w:rPr>
            </w:pPr>
            <w:r w:rsidRPr="006D0D36">
              <w:rPr>
                <w:sz w:val="18"/>
                <w:szCs w:val="18"/>
              </w:rPr>
              <w:t>Keilor gauge</w:t>
            </w:r>
          </w:p>
        </w:tc>
        <w:tc>
          <w:tcPr>
            <w:tcW w:w="1703" w:type="dxa"/>
            <w:shd w:val="clear" w:color="auto" w:fill="auto"/>
          </w:tcPr>
          <w:p w:rsidR="00851524" w:rsidRPr="006D0D36" w:rsidRDefault="00851524" w:rsidP="00EF717B">
            <w:pPr>
              <w:rPr>
                <w:sz w:val="18"/>
                <w:szCs w:val="18"/>
              </w:rPr>
            </w:pPr>
            <w:r w:rsidRPr="006D0D36">
              <w:rPr>
                <w:sz w:val="18"/>
                <w:szCs w:val="18"/>
              </w:rPr>
              <w:t>Flood peak</w:t>
            </w:r>
          </w:p>
        </w:tc>
        <w:tc>
          <w:tcPr>
            <w:tcW w:w="3555" w:type="dxa"/>
            <w:shd w:val="clear" w:color="auto" w:fill="auto"/>
          </w:tcPr>
          <w:p w:rsidR="00851524" w:rsidRPr="006D0D36" w:rsidRDefault="00851524" w:rsidP="00EF717B">
            <w:pPr>
              <w:rPr>
                <w:sz w:val="18"/>
                <w:szCs w:val="18"/>
              </w:rPr>
            </w:pPr>
            <w:r w:rsidRPr="006D0D36">
              <w:rPr>
                <w:sz w:val="18"/>
                <w:szCs w:val="18"/>
              </w:rPr>
              <w:t>Peak at more than 2.5m above Major Flood Level</w:t>
            </w:r>
          </w:p>
        </w:tc>
      </w:tr>
      <w:tr w:rsidR="00851524" w:rsidRPr="006D0D36"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lastRenderedPageBreak/>
              <w:t>14 October at 8:05am</w:t>
            </w:r>
          </w:p>
        </w:tc>
        <w:tc>
          <w:tcPr>
            <w:tcW w:w="1549" w:type="dxa"/>
            <w:shd w:val="clear" w:color="auto" w:fill="auto"/>
          </w:tcPr>
          <w:p w:rsidR="00851524" w:rsidRPr="006D0D36" w:rsidRDefault="00851524" w:rsidP="00EF717B">
            <w:pPr>
              <w:rPr>
                <w:sz w:val="18"/>
                <w:szCs w:val="18"/>
              </w:rPr>
            </w:pPr>
            <w:r w:rsidRPr="006D0D36">
              <w:rPr>
                <w:sz w:val="18"/>
                <w:szCs w:val="18"/>
              </w:rPr>
              <w:t>Melbourne Water</w:t>
            </w:r>
          </w:p>
        </w:tc>
        <w:tc>
          <w:tcPr>
            <w:tcW w:w="1703" w:type="dxa"/>
            <w:shd w:val="clear" w:color="auto" w:fill="auto"/>
          </w:tcPr>
          <w:p w:rsidR="00851524" w:rsidRPr="006D0D36" w:rsidRDefault="00851524" w:rsidP="00EF717B">
            <w:pPr>
              <w:rPr>
                <w:sz w:val="18"/>
                <w:szCs w:val="18"/>
              </w:rPr>
            </w:pPr>
            <w:r w:rsidRPr="006D0D36">
              <w:rPr>
                <w:sz w:val="18"/>
                <w:szCs w:val="18"/>
              </w:rPr>
              <w:t>Flood warning to Bureau</w:t>
            </w:r>
          </w:p>
        </w:tc>
        <w:tc>
          <w:tcPr>
            <w:tcW w:w="3555" w:type="dxa"/>
            <w:shd w:val="clear" w:color="auto" w:fill="auto"/>
          </w:tcPr>
          <w:p w:rsidR="00851524" w:rsidRPr="006D0D36" w:rsidRDefault="00851524" w:rsidP="00EF717B">
            <w:pPr>
              <w:rPr>
                <w:sz w:val="18"/>
                <w:szCs w:val="18"/>
              </w:rPr>
            </w:pPr>
            <w:r w:rsidRPr="006D0D36">
              <w:rPr>
                <w:sz w:val="18"/>
                <w:szCs w:val="18"/>
              </w:rPr>
              <w:t>Update to the Major Flood Warning sent to Bureau</w:t>
            </w: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t>14 October at 8:10am</w:t>
            </w:r>
          </w:p>
        </w:tc>
        <w:tc>
          <w:tcPr>
            <w:tcW w:w="1549" w:type="dxa"/>
            <w:shd w:val="clear" w:color="auto" w:fill="auto"/>
          </w:tcPr>
          <w:p w:rsidR="00851524" w:rsidRPr="006D0D36" w:rsidRDefault="00851524" w:rsidP="00EF717B">
            <w:pPr>
              <w:rPr>
                <w:sz w:val="18"/>
                <w:szCs w:val="18"/>
              </w:rPr>
            </w:pPr>
            <w:r w:rsidRPr="006D0D36">
              <w:rPr>
                <w:sz w:val="18"/>
                <w:szCs w:val="18"/>
              </w:rPr>
              <w:t>Bureau of Meteorology</w:t>
            </w:r>
          </w:p>
        </w:tc>
        <w:tc>
          <w:tcPr>
            <w:tcW w:w="1703" w:type="dxa"/>
            <w:shd w:val="clear" w:color="auto" w:fill="auto"/>
          </w:tcPr>
          <w:p w:rsidR="00851524" w:rsidRPr="006D0D36" w:rsidRDefault="00851524" w:rsidP="00EF717B">
            <w:pPr>
              <w:rPr>
                <w:sz w:val="18"/>
                <w:szCs w:val="18"/>
              </w:rPr>
            </w:pPr>
            <w:r w:rsidRPr="006D0D36">
              <w:rPr>
                <w:sz w:val="18"/>
                <w:szCs w:val="18"/>
              </w:rPr>
              <w:t>Flood Warning</w:t>
            </w:r>
          </w:p>
        </w:tc>
        <w:tc>
          <w:tcPr>
            <w:tcW w:w="3555" w:type="dxa"/>
            <w:shd w:val="clear" w:color="auto" w:fill="auto"/>
          </w:tcPr>
          <w:p w:rsidR="00851524" w:rsidRPr="006D0D36" w:rsidRDefault="00851524" w:rsidP="00EF717B">
            <w:pPr>
              <w:rPr>
                <w:sz w:val="18"/>
                <w:szCs w:val="18"/>
              </w:rPr>
            </w:pPr>
            <w:r w:rsidRPr="006D0D36">
              <w:rPr>
                <w:sz w:val="18"/>
                <w:szCs w:val="18"/>
              </w:rPr>
              <w:t>Updated Major Flood Warning issued for the Maribyrnong River</w:t>
            </w:r>
          </w:p>
          <w:p w:rsidR="00851524" w:rsidRPr="006D0D36" w:rsidRDefault="00851524" w:rsidP="00EF717B">
            <w:pPr>
              <w:rPr>
                <w:sz w:val="18"/>
                <w:szCs w:val="18"/>
              </w:rPr>
            </w:pPr>
            <w:r w:rsidRPr="006D0D36">
              <w:rPr>
                <w:sz w:val="18"/>
                <w:szCs w:val="18"/>
              </w:rPr>
              <w:t xml:space="preserve">Maribyrnong River expected to peak above </w:t>
            </w:r>
            <w:r w:rsidRPr="00DA22C1">
              <w:rPr>
                <w:color w:val="auto"/>
                <w:sz w:val="18"/>
                <w:szCs w:val="18"/>
              </w:rPr>
              <w:t xml:space="preserve">Major </w:t>
            </w:r>
            <w:r w:rsidRPr="006D0D36">
              <w:rPr>
                <w:sz w:val="18"/>
                <w:szCs w:val="18"/>
              </w:rPr>
              <w:t>Flood Level on morning of 14 October</w:t>
            </w:r>
          </w:p>
        </w:tc>
      </w:tr>
      <w:tr w:rsidR="00851524" w:rsidRPr="006D0D36"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t>14 October at 1:47pm</w:t>
            </w:r>
          </w:p>
        </w:tc>
        <w:tc>
          <w:tcPr>
            <w:tcW w:w="1549" w:type="dxa"/>
            <w:shd w:val="clear" w:color="auto" w:fill="auto"/>
          </w:tcPr>
          <w:p w:rsidR="00851524" w:rsidRPr="006D0D36" w:rsidRDefault="00851524" w:rsidP="00EF717B">
            <w:pPr>
              <w:rPr>
                <w:sz w:val="18"/>
                <w:szCs w:val="18"/>
              </w:rPr>
            </w:pPr>
            <w:r w:rsidRPr="006D0D36">
              <w:rPr>
                <w:sz w:val="18"/>
                <w:szCs w:val="18"/>
              </w:rPr>
              <w:t>Bureau of Meteorology</w:t>
            </w:r>
          </w:p>
        </w:tc>
        <w:tc>
          <w:tcPr>
            <w:tcW w:w="1703" w:type="dxa"/>
            <w:shd w:val="clear" w:color="auto" w:fill="auto"/>
          </w:tcPr>
          <w:p w:rsidR="00851524" w:rsidRPr="006D0D36" w:rsidRDefault="00851524" w:rsidP="00EF717B">
            <w:pPr>
              <w:rPr>
                <w:sz w:val="18"/>
                <w:szCs w:val="18"/>
              </w:rPr>
            </w:pPr>
            <w:r w:rsidRPr="006D0D36">
              <w:rPr>
                <w:sz w:val="18"/>
                <w:szCs w:val="18"/>
              </w:rPr>
              <w:t>Flood Watch</w:t>
            </w:r>
          </w:p>
        </w:tc>
        <w:tc>
          <w:tcPr>
            <w:tcW w:w="3555" w:type="dxa"/>
            <w:shd w:val="clear" w:color="auto" w:fill="auto"/>
          </w:tcPr>
          <w:p w:rsidR="00851524" w:rsidRPr="006D0D36" w:rsidRDefault="00851524" w:rsidP="00EF717B">
            <w:pPr>
              <w:rPr>
                <w:sz w:val="18"/>
                <w:szCs w:val="18"/>
              </w:rPr>
            </w:pPr>
            <w:r w:rsidRPr="006D0D36">
              <w:rPr>
                <w:sz w:val="18"/>
                <w:szCs w:val="18"/>
              </w:rPr>
              <w:t>Includes wording that minor to major flooding occurring or expected across several Victorian catchments.</w:t>
            </w:r>
          </w:p>
          <w:p w:rsidR="00851524" w:rsidRPr="006D0D36" w:rsidRDefault="00851524" w:rsidP="00EF717B">
            <w:pPr>
              <w:rPr>
                <w:sz w:val="18"/>
                <w:szCs w:val="18"/>
              </w:rPr>
            </w:pPr>
            <w:r w:rsidRPr="006D0D36">
              <w:rPr>
                <w:sz w:val="18"/>
                <w:szCs w:val="18"/>
              </w:rPr>
              <w:t>Major flood warning current for Maribyrnong River</w:t>
            </w: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t>14 October at 2.12pm</w:t>
            </w:r>
          </w:p>
        </w:tc>
        <w:tc>
          <w:tcPr>
            <w:tcW w:w="1549" w:type="dxa"/>
            <w:shd w:val="clear" w:color="auto" w:fill="auto"/>
          </w:tcPr>
          <w:p w:rsidR="00851524" w:rsidRPr="006D0D36" w:rsidRDefault="00851524" w:rsidP="00EF717B">
            <w:pPr>
              <w:rPr>
                <w:sz w:val="18"/>
                <w:szCs w:val="18"/>
              </w:rPr>
            </w:pPr>
            <w:r w:rsidRPr="006D0D36">
              <w:rPr>
                <w:sz w:val="18"/>
                <w:szCs w:val="18"/>
              </w:rPr>
              <w:t>Melbourne Water</w:t>
            </w:r>
          </w:p>
        </w:tc>
        <w:tc>
          <w:tcPr>
            <w:tcW w:w="1703" w:type="dxa"/>
            <w:shd w:val="clear" w:color="auto" w:fill="auto"/>
          </w:tcPr>
          <w:p w:rsidR="00851524" w:rsidRPr="006D0D36" w:rsidRDefault="00851524" w:rsidP="00EF717B">
            <w:pPr>
              <w:rPr>
                <w:sz w:val="18"/>
                <w:szCs w:val="18"/>
              </w:rPr>
            </w:pPr>
            <w:r w:rsidRPr="006D0D36">
              <w:rPr>
                <w:sz w:val="18"/>
                <w:szCs w:val="18"/>
              </w:rPr>
              <w:t>Flood warning to Bureau</w:t>
            </w:r>
          </w:p>
        </w:tc>
        <w:tc>
          <w:tcPr>
            <w:tcW w:w="3555" w:type="dxa"/>
            <w:shd w:val="clear" w:color="auto" w:fill="auto"/>
          </w:tcPr>
          <w:p w:rsidR="00851524" w:rsidRPr="006D0D36" w:rsidRDefault="00851524" w:rsidP="00EF717B">
            <w:pPr>
              <w:rPr>
                <w:sz w:val="18"/>
                <w:szCs w:val="18"/>
              </w:rPr>
            </w:pPr>
            <w:r w:rsidRPr="006D0D36">
              <w:rPr>
                <w:sz w:val="18"/>
                <w:szCs w:val="18"/>
              </w:rPr>
              <w:t>Update of Major Flood Warning sent to Bureau</w:t>
            </w:r>
          </w:p>
        </w:tc>
      </w:tr>
      <w:tr w:rsidR="00851524" w:rsidRPr="006D0D36"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t>14 October at 2:16pm</w:t>
            </w:r>
          </w:p>
        </w:tc>
        <w:tc>
          <w:tcPr>
            <w:tcW w:w="1549" w:type="dxa"/>
            <w:shd w:val="clear" w:color="auto" w:fill="auto"/>
          </w:tcPr>
          <w:p w:rsidR="00851524" w:rsidRPr="006D0D36" w:rsidRDefault="00851524" w:rsidP="00EF717B">
            <w:pPr>
              <w:rPr>
                <w:sz w:val="18"/>
                <w:szCs w:val="18"/>
              </w:rPr>
            </w:pPr>
            <w:r w:rsidRPr="006D0D36">
              <w:rPr>
                <w:sz w:val="18"/>
                <w:szCs w:val="18"/>
              </w:rPr>
              <w:t>Bureau of Meteorology</w:t>
            </w:r>
          </w:p>
        </w:tc>
        <w:tc>
          <w:tcPr>
            <w:tcW w:w="1703" w:type="dxa"/>
            <w:shd w:val="clear" w:color="auto" w:fill="auto"/>
          </w:tcPr>
          <w:p w:rsidR="00851524" w:rsidRPr="006D0D36" w:rsidRDefault="00851524" w:rsidP="00EF717B">
            <w:pPr>
              <w:rPr>
                <w:sz w:val="18"/>
                <w:szCs w:val="18"/>
              </w:rPr>
            </w:pPr>
            <w:r w:rsidRPr="006D0D36">
              <w:rPr>
                <w:sz w:val="18"/>
                <w:szCs w:val="18"/>
              </w:rPr>
              <w:t>Flood Warning</w:t>
            </w:r>
          </w:p>
        </w:tc>
        <w:tc>
          <w:tcPr>
            <w:tcW w:w="3555" w:type="dxa"/>
            <w:shd w:val="clear" w:color="auto" w:fill="auto"/>
          </w:tcPr>
          <w:p w:rsidR="00851524" w:rsidRPr="006D0D36" w:rsidRDefault="00851524" w:rsidP="00EF717B">
            <w:pPr>
              <w:rPr>
                <w:sz w:val="18"/>
                <w:szCs w:val="18"/>
              </w:rPr>
            </w:pPr>
            <w:r w:rsidRPr="006D0D36">
              <w:rPr>
                <w:sz w:val="18"/>
                <w:szCs w:val="18"/>
              </w:rPr>
              <w:t>Updated Major Flood Warning issued for the Maribyrnong River</w:t>
            </w:r>
          </w:p>
          <w:p w:rsidR="00851524" w:rsidRPr="006D0D36" w:rsidRDefault="00851524" w:rsidP="00EF717B">
            <w:pPr>
              <w:rPr>
                <w:sz w:val="18"/>
                <w:szCs w:val="18"/>
              </w:rPr>
            </w:pPr>
            <w:r w:rsidRPr="006D0D36">
              <w:rPr>
                <w:sz w:val="18"/>
                <w:szCs w:val="18"/>
              </w:rPr>
              <w:t xml:space="preserve">Maribyrnong River currently exceeding </w:t>
            </w:r>
            <w:r w:rsidRPr="00DA22C1">
              <w:rPr>
                <w:color w:val="auto"/>
                <w:sz w:val="18"/>
                <w:szCs w:val="18"/>
              </w:rPr>
              <w:t xml:space="preserve">Major </w:t>
            </w:r>
            <w:r w:rsidRPr="006D0D36">
              <w:rPr>
                <w:sz w:val="18"/>
                <w:szCs w:val="18"/>
              </w:rPr>
              <w:t>Flood Level and falling/steady. It is expected to drop below Major Flood Level on afternoon of 14 October</w:t>
            </w: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t>14 October at 7.49pm</w:t>
            </w:r>
          </w:p>
        </w:tc>
        <w:tc>
          <w:tcPr>
            <w:tcW w:w="1549" w:type="dxa"/>
            <w:shd w:val="clear" w:color="auto" w:fill="auto"/>
          </w:tcPr>
          <w:p w:rsidR="00851524" w:rsidRPr="006D0D36" w:rsidRDefault="00851524" w:rsidP="00EF717B">
            <w:pPr>
              <w:rPr>
                <w:sz w:val="18"/>
                <w:szCs w:val="18"/>
              </w:rPr>
            </w:pPr>
            <w:r w:rsidRPr="006D0D36">
              <w:rPr>
                <w:sz w:val="18"/>
                <w:szCs w:val="18"/>
              </w:rPr>
              <w:t>Melbourne Water</w:t>
            </w:r>
          </w:p>
        </w:tc>
        <w:tc>
          <w:tcPr>
            <w:tcW w:w="1703" w:type="dxa"/>
            <w:shd w:val="clear" w:color="auto" w:fill="auto"/>
          </w:tcPr>
          <w:p w:rsidR="00851524" w:rsidRPr="006D0D36" w:rsidRDefault="00851524" w:rsidP="00EF717B">
            <w:pPr>
              <w:rPr>
                <w:sz w:val="18"/>
                <w:szCs w:val="18"/>
              </w:rPr>
            </w:pPr>
            <w:r w:rsidRPr="006D0D36">
              <w:rPr>
                <w:sz w:val="18"/>
                <w:szCs w:val="18"/>
              </w:rPr>
              <w:t>Flood warning to Bureau</w:t>
            </w:r>
          </w:p>
        </w:tc>
        <w:tc>
          <w:tcPr>
            <w:tcW w:w="3555" w:type="dxa"/>
            <w:shd w:val="clear" w:color="auto" w:fill="auto"/>
          </w:tcPr>
          <w:p w:rsidR="00851524" w:rsidRPr="006D0D36" w:rsidRDefault="00851524" w:rsidP="00EF717B">
            <w:pPr>
              <w:rPr>
                <w:sz w:val="18"/>
                <w:szCs w:val="18"/>
              </w:rPr>
            </w:pPr>
            <w:r w:rsidRPr="006D0D36">
              <w:rPr>
                <w:sz w:val="18"/>
                <w:szCs w:val="18"/>
              </w:rPr>
              <w:t>Update of Major Flood Warning sent to Bureau</w:t>
            </w:r>
          </w:p>
        </w:tc>
      </w:tr>
      <w:tr w:rsidR="00851524" w:rsidRPr="006D0D36"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t>14 October at 7:55pm</w:t>
            </w:r>
          </w:p>
        </w:tc>
        <w:tc>
          <w:tcPr>
            <w:tcW w:w="1549" w:type="dxa"/>
            <w:shd w:val="clear" w:color="auto" w:fill="auto"/>
          </w:tcPr>
          <w:p w:rsidR="00851524" w:rsidRPr="006D0D36" w:rsidRDefault="00851524" w:rsidP="00EF717B">
            <w:pPr>
              <w:rPr>
                <w:sz w:val="18"/>
                <w:szCs w:val="18"/>
              </w:rPr>
            </w:pPr>
            <w:r w:rsidRPr="006D0D36">
              <w:rPr>
                <w:sz w:val="18"/>
                <w:szCs w:val="18"/>
              </w:rPr>
              <w:t>Bureau of Meteorology</w:t>
            </w:r>
          </w:p>
        </w:tc>
        <w:tc>
          <w:tcPr>
            <w:tcW w:w="1703" w:type="dxa"/>
            <w:shd w:val="clear" w:color="auto" w:fill="auto"/>
          </w:tcPr>
          <w:p w:rsidR="00851524" w:rsidRPr="006D0D36" w:rsidRDefault="00851524" w:rsidP="00EF717B">
            <w:pPr>
              <w:rPr>
                <w:sz w:val="18"/>
                <w:szCs w:val="18"/>
              </w:rPr>
            </w:pPr>
            <w:r w:rsidRPr="006D0D36">
              <w:rPr>
                <w:sz w:val="18"/>
                <w:szCs w:val="18"/>
              </w:rPr>
              <w:t>Flood Warning</w:t>
            </w:r>
          </w:p>
        </w:tc>
        <w:tc>
          <w:tcPr>
            <w:tcW w:w="3555" w:type="dxa"/>
            <w:shd w:val="clear" w:color="auto" w:fill="auto"/>
          </w:tcPr>
          <w:p w:rsidR="00851524" w:rsidRPr="006D0D36" w:rsidRDefault="00851524" w:rsidP="00EF717B">
            <w:pPr>
              <w:rPr>
                <w:sz w:val="18"/>
                <w:szCs w:val="18"/>
              </w:rPr>
            </w:pPr>
            <w:r w:rsidRPr="006D0D36">
              <w:rPr>
                <w:sz w:val="18"/>
                <w:szCs w:val="18"/>
              </w:rPr>
              <w:t>Updated Major Flood Warning issued for the Maribyrnong River</w:t>
            </w:r>
          </w:p>
          <w:p w:rsidR="00851524" w:rsidRPr="006D0D36" w:rsidRDefault="00851524" w:rsidP="00EF717B">
            <w:pPr>
              <w:rPr>
                <w:sz w:val="18"/>
                <w:szCs w:val="18"/>
              </w:rPr>
            </w:pPr>
            <w:r w:rsidRPr="006D0D36">
              <w:rPr>
                <w:sz w:val="18"/>
                <w:szCs w:val="18"/>
              </w:rPr>
              <w:t xml:space="preserve">Maribyrnong River currently exceeding </w:t>
            </w:r>
            <w:r w:rsidRPr="00DA22C1">
              <w:rPr>
                <w:color w:val="auto"/>
                <w:sz w:val="18"/>
                <w:szCs w:val="18"/>
              </w:rPr>
              <w:t xml:space="preserve">Moderate </w:t>
            </w:r>
            <w:r w:rsidRPr="006D0D36">
              <w:rPr>
                <w:sz w:val="18"/>
                <w:szCs w:val="18"/>
              </w:rPr>
              <w:t>Flood Level and falling. It is expected to drop below Moderate Flood Level on the evening of 14 October</w:t>
            </w: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lastRenderedPageBreak/>
              <w:t>14 October at 11.54pm</w:t>
            </w:r>
          </w:p>
        </w:tc>
        <w:tc>
          <w:tcPr>
            <w:tcW w:w="1549" w:type="dxa"/>
            <w:shd w:val="clear" w:color="auto" w:fill="auto"/>
          </w:tcPr>
          <w:p w:rsidR="00851524" w:rsidRPr="006D0D36" w:rsidRDefault="00851524" w:rsidP="00EF717B">
            <w:pPr>
              <w:rPr>
                <w:sz w:val="18"/>
                <w:szCs w:val="18"/>
              </w:rPr>
            </w:pPr>
            <w:r w:rsidRPr="006D0D36">
              <w:rPr>
                <w:sz w:val="18"/>
                <w:szCs w:val="18"/>
              </w:rPr>
              <w:t>Melbourne Water</w:t>
            </w:r>
          </w:p>
        </w:tc>
        <w:tc>
          <w:tcPr>
            <w:tcW w:w="1703" w:type="dxa"/>
            <w:shd w:val="clear" w:color="auto" w:fill="auto"/>
          </w:tcPr>
          <w:p w:rsidR="00851524" w:rsidRPr="006D0D36" w:rsidRDefault="00851524" w:rsidP="00EF717B">
            <w:pPr>
              <w:rPr>
                <w:sz w:val="18"/>
                <w:szCs w:val="18"/>
              </w:rPr>
            </w:pPr>
            <w:r w:rsidRPr="006D0D36">
              <w:rPr>
                <w:sz w:val="18"/>
                <w:szCs w:val="18"/>
              </w:rPr>
              <w:t>Flood warning to Bureau</w:t>
            </w:r>
          </w:p>
        </w:tc>
        <w:tc>
          <w:tcPr>
            <w:tcW w:w="3555" w:type="dxa"/>
            <w:shd w:val="clear" w:color="auto" w:fill="auto"/>
          </w:tcPr>
          <w:p w:rsidR="00851524" w:rsidRPr="006D0D36" w:rsidRDefault="00851524" w:rsidP="00EF717B">
            <w:pPr>
              <w:rPr>
                <w:sz w:val="18"/>
                <w:szCs w:val="18"/>
              </w:rPr>
            </w:pPr>
            <w:r w:rsidRPr="006D0D36">
              <w:rPr>
                <w:sz w:val="18"/>
                <w:szCs w:val="18"/>
              </w:rPr>
              <w:t>Update of the Major Flood Warning sent to Bureau</w:t>
            </w:r>
          </w:p>
        </w:tc>
      </w:tr>
      <w:tr w:rsidR="00851524" w:rsidRPr="006D0D36"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t>15 October at 12:00am</w:t>
            </w:r>
          </w:p>
        </w:tc>
        <w:tc>
          <w:tcPr>
            <w:tcW w:w="1549" w:type="dxa"/>
            <w:shd w:val="clear" w:color="auto" w:fill="auto"/>
          </w:tcPr>
          <w:p w:rsidR="00851524" w:rsidRPr="006D0D36" w:rsidRDefault="00851524" w:rsidP="00EF717B">
            <w:pPr>
              <w:rPr>
                <w:sz w:val="18"/>
                <w:szCs w:val="18"/>
              </w:rPr>
            </w:pPr>
            <w:r w:rsidRPr="006D0D36">
              <w:rPr>
                <w:sz w:val="18"/>
                <w:szCs w:val="18"/>
              </w:rPr>
              <w:t>Bureau of Meteorology</w:t>
            </w:r>
          </w:p>
        </w:tc>
        <w:tc>
          <w:tcPr>
            <w:tcW w:w="1703" w:type="dxa"/>
            <w:shd w:val="clear" w:color="auto" w:fill="auto"/>
          </w:tcPr>
          <w:p w:rsidR="00851524" w:rsidRPr="006D0D36" w:rsidRDefault="00851524" w:rsidP="00EF717B">
            <w:pPr>
              <w:rPr>
                <w:sz w:val="18"/>
                <w:szCs w:val="18"/>
              </w:rPr>
            </w:pPr>
            <w:r w:rsidRPr="006D0D36">
              <w:rPr>
                <w:sz w:val="18"/>
                <w:szCs w:val="18"/>
              </w:rPr>
              <w:t>Flood Warning</w:t>
            </w:r>
          </w:p>
        </w:tc>
        <w:tc>
          <w:tcPr>
            <w:tcW w:w="3555" w:type="dxa"/>
            <w:shd w:val="clear" w:color="auto" w:fill="auto"/>
          </w:tcPr>
          <w:p w:rsidR="00851524" w:rsidRPr="006D0D36" w:rsidRDefault="00851524" w:rsidP="00EF717B">
            <w:pPr>
              <w:rPr>
                <w:sz w:val="18"/>
                <w:szCs w:val="18"/>
              </w:rPr>
            </w:pPr>
            <w:r w:rsidRPr="006D0D36">
              <w:rPr>
                <w:sz w:val="18"/>
                <w:szCs w:val="18"/>
              </w:rPr>
              <w:t>Updated Flood Warning issued for the Maribyrnong River</w:t>
            </w:r>
          </w:p>
          <w:p w:rsidR="00851524" w:rsidRPr="006D0D36" w:rsidRDefault="00851524" w:rsidP="00EF717B">
            <w:pPr>
              <w:rPr>
                <w:sz w:val="18"/>
                <w:szCs w:val="18"/>
              </w:rPr>
            </w:pPr>
            <w:r w:rsidRPr="006D0D36">
              <w:rPr>
                <w:sz w:val="18"/>
                <w:szCs w:val="18"/>
              </w:rPr>
              <w:t xml:space="preserve">Maribyrnong River currently exceeding </w:t>
            </w:r>
            <w:r w:rsidRPr="00DA22C1">
              <w:rPr>
                <w:color w:val="auto"/>
                <w:sz w:val="18"/>
                <w:szCs w:val="18"/>
              </w:rPr>
              <w:t xml:space="preserve">Minor </w:t>
            </w:r>
            <w:r w:rsidRPr="006D0D36">
              <w:rPr>
                <w:sz w:val="18"/>
                <w:szCs w:val="18"/>
              </w:rPr>
              <w:t>Flood Level and falling. It is expected to drop below Minor Flood Level on morning of 15 October</w:t>
            </w:r>
          </w:p>
        </w:tc>
      </w:tr>
      <w:tr w:rsidR="00851524" w:rsidRPr="006D0D36" w:rsidTr="00EF717B">
        <w:tc>
          <w:tcPr>
            <w:tcW w:w="2209" w:type="dxa"/>
            <w:shd w:val="clear" w:color="auto" w:fill="auto"/>
          </w:tcPr>
          <w:p w:rsidR="00851524" w:rsidRPr="006D0D36" w:rsidRDefault="00851524" w:rsidP="00EF717B">
            <w:pPr>
              <w:rPr>
                <w:sz w:val="18"/>
                <w:szCs w:val="18"/>
              </w:rPr>
            </w:pPr>
            <w:r w:rsidRPr="006D0D36">
              <w:rPr>
                <w:sz w:val="18"/>
                <w:szCs w:val="18"/>
              </w:rPr>
              <w:t>15 October at 11.42am</w:t>
            </w:r>
          </w:p>
        </w:tc>
        <w:tc>
          <w:tcPr>
            <w:tcW w:w="1549" w:type="dxa"/>
            <w:shd w:val="clear" w:color="auto" w:fill="auto"/>
          </w:tcPr>
          <w:p w:rsidR="00851524" w:rsidRPr="006D0D36" w:rsidRDefault="00851524" w:rsidP="00EF717B">
            <w:pPr>
              <w:rPr>
                <w:sz w:val="18"/>
                <w:szCs w:val="18"/>
              </w:rPr>
            </w:pPr>
            <w:r w:rsidRPr="006D0D36">
              <w:rPr>
                <w:sz w:val="18"/>
                <w:szCs w:val="18"/>
              </w:rPr>
              <w:t>Melbourne Water</w:t>
            </w:r>
          </w:p>
        </w:tc>
        <w:tc>
          <w:tcPr>
            <w:tcW w:w="1703" w:type="dxa"/>
            <w:shd w:val="clear" w:color="auto" w:fill="auto"/>
          </w:tcPr>
          <w:p w:rsidR="00851524" w:rsidRPr="006D0D36" w:rsidRDefault="00851524" w:rsidP="00EF717B">
            <w:pPr>
              <w:rPr>
                <w:sz w:val="18"/>
                <w:szCs w:val="18"/>
              </w:rPr>
            </w:pPr>
            <w:r w:rsidRPr="006D0D36">
              <w:rPr>
                <w:sz w:val="18"/>
                <w:szCs w:val="18"/>
              </w:rPr>
              <w:t>Flood warning to Bureau</w:t>
            </w:r>
          </w:p>
        </w:tc>
        <w:tc>
          <w:tcPr>
            <w:tcW w:w="3555" w:type="dxa"/>
            <w:shd w:val="clear" w:color="auto" w:fill="auto"/>
          </w:tcPr>
          <w:p w:rsidR="00851524" w:rsidRPr="006D0D36" w:rsidRDefault="00851524" w:rsidP="00EF717B">
            <w:pPr>
              <w:rPr>
                <w:sz w:val="18"/>
                <w:szCs w:val="18"/>
              </w:rPr>
            </w:pPr>
            <w:r w:rsidRPr="006D0D36">
              <w:rPr>
                <w:sz w:val="18"/>
                <w:szCs w:val="18"/>
              </w:rPr>
              <w:t>Update of Flood Warning sent to Bureau</w:t>
            </w:r>
          </w:p>
        </w:tc>
      </w:tr>
      <w:tr w:rsidR="00851524" w:rsidRPr="00F77E60" w:rsidTr="00EF717B">
        <w:trPr>
          <w:cnfStyle w:val="000000010000" w:firstRow="0" w:lastRow="0" w:firstColumn="0" w:lastColumn="0" w:oddVBand="0" w:evenVBand="0" w:oddHBand="0" w:evenHBand="1" w:firstRowFirstColumn="0" w:firstRowLastColumn="0" w:lastRowFirstColumn="0" w:lastRowLastColumn="0"/>
        </w:trPr>
        <w:tc>
          <w:tcPr>
            <w:tcW w:w="2209" w:type="dxa"/>
            <w:shd w:val="clear" w:color="auto" w:fill="auto"/>
          </w:tcPr>
          <w:p w:rsidR="00851524" w:rsidRPr="006D0D36" w:rsidRDefault="00851524" w:rsidP="00EF717B">
            <w:pPr>
              <w:rPr>
                <w:sz w:val="18"/>
                <w:szCs w:val="18"/>
              </w:rPr>
            </w:pPr>
            <w:r w:rsidRPr="006D0D36">
              <w:rPr>
                <w:sz w:val="18"/>
                <w:szCs w:val="18"/>
              </w:rPr>
              <w:t>15 October at 12:19pm</w:t>
            </w:r>
          </w:p>
        </w:tc>
        <w:tc>
          <w:tcPr>
            <w:tcW w:w="1549" w:type="dxa"/>
            <w:shd w:val="clear" w:color="auto" w:fill="auto"/>
          </w:tcPr>
          <w:p w:rsidR="00851524" w:rsidRPr="006D0D36" w:rsidRDefault="00851524" w:rsidP="00EF717B">
            <w:pPr>
              <w:rPr>
                <w:sz w:val="18"/>
                <w:szCs w:val="18"/>
              </w:rPr>
            </w:pPr>
            <w:r w:rsidRPr="006D0D36">
              <w:rPr>
                <w:sz w:val="18"/>
                <w:szCs w:val="18"/>
              </w:rPr>
              <w:t>Bureau of Meteorology</w:t>
            </w:r>
          </w:p>
        </w:tc>
        <w:tc>
          <w:tcPr>
            <w:tcW w:w="1703" w:type="dxa"/>
            <w:shd w:val="clear" w:color="auto" w:fill="auto"/>
          </w:tcPr>
          <w:p w:rsidR="00851524" w:rsidRPr="006D0D36" w:rsidRDefault="00851524" w:rsidP="00EF717B">
            <w:pPr>
              <w:rPr>
                <w:sz w:val="18"/>
                <w:szCs w:val="18"/>
              </w:rPr>
            </w:pPr>
            <w:r w:rsidRPr="006D0D36">
              <w:rPr>
                <w:sz w:val="18"/>
                <w:szCs w:val="18"/>
              </w:rPr>
              <w:t>Flood Warning</w:t>
            </w:r>
          </w:p>
        </w:tc>
        <w:tc>
          <w:tcPr>
            <w:tcW w:w="3555" w:type="dxa"/>
            <w:shd w:val="clear" w:color="auto" w:fill="auto"/>
          </w:tcPr>
          <w:p w:rsidR="00851524" w:rsidRPr="00F77E60" w:rsidRDefault="00851524" w:rsidP="00EF717B">
            <w:pPr>
              <w:rPr>
                <w:sz w:val="18"/>
                <w:szCs w:val="18"/>
              </w:rPr>
            </w:pPr>
            <w:r w:rsidRPr="006D0D36">
              <w:rPr>
                <w:sz w:val="18"/>
                <w:szCs w:val="18"/>
              </w:rPr>
              <w:t>Final Flood warning issued for the Maribyrnong River.</w:t>
            </w:r>
          </w:p>
        </w:tc>
      </w:tr>
    </w:tbl>
    <w:p w:rsidR="00851524" w:rsidRDefault="00851524" w:rsidP="00851524"/>
    <w:p w:rsidR="000F5540" w:rsidRDefault="000F5540" w:rsidP="00B21456">
      <w:pPr>
        <w:pStyle w:val="BodyText"/>
        <w:rPr>
          <w:sz w:val="20"/>
          <w:szCs w:val="20"/>
        </w:rPr>
      </w:pPr>
    </w:p>
    <w:p w:rsidR="00851524" w:rsidRDefault="00851524" w:rsidP="00B21456">
      <w:pPr>
        <w:pStyle w:val="BodyText"/>
        <w:rPr>
          <w:sz w:val="20"/>
          <w:szCs w:val="20"/>
        </w:rPr>
      </w:pPr>
    </w:p>
    <w:p w:rsidR="00ED1849" w:rsidRDefault="00ED1849" w:rsidP="00B21456">
      <w:pPr>
        <w:pStyle w:val="BodyText"/>
        <w:rPr>
          <w:sz w:val="20"/>
          <w:szCs w:val="20"/>
        </w:rPr>
      </w:pPr>
    </w:p>
    <w:p w:rsidR="00ED1849" w:rsidRDefault="00ED1849" w:rsidP="00B21456">
      <w:pPr>
        <w:pStyle w:val="BodyText"/>
        <w:rPr>
          <w:sz w:val="20"/>
          <w:szCs w:val="20"/>
        </w:rPr>
      </w:pPr>
    </w:p>
    <w:p w:rsidR="00ED1849" w:rsidRDefault="00ED1849" w:rsidP="00B21456">
      <w:pPr>
        <w:pStyle w:val="BodyText"/>
        <w:rPr>
          <w:sz w:val="20"/>
          <w:szCs w:val="20"/>
        </w:rPr>
      </w:pPr>
    </w:p>
    <w:p w:rsidR="00ED1849" w:rsidRDefault="00ED1849" w:rsidP="00B21456">
      <w:pPr>
        <w:pStyle w:val="BodyText"/>
        <w:rPr>
          <w:sz w:val="20"/>
          <w:szCs w:val="20"/>
        </w:rPr>
      </w:pPr>
    </w:p>
    <w:p w:rsidR="00ED1849" w:rsidRDefault="00ED1849" w:rsidP="00B21456">
      <w:pPr>
        <w:pStyle w:val="BodyText"/>
        <w:rPr>
          <w:sz w:val="20"/>
          <w:szCs w:val="20"/>
        </w:rPr>
      </w:pPr>
      <w:bookmarkStart w:id="1" w:name="_GoBack"/>
      <w:bookmarkEnd w:id="1"/>
    </w:p>
    <w:p w:rsidR="00ED1849" w:rsidRDefault="00ED1849" w:rsidP="00B21456">
      <w:pPr>
        <w:pStyle w:val="BodyText"/>
        <w:rPr>
          <w:sz w:val="20"/>
          <w:szCs w:val="20"/>
        </w:rPr>
      </w:pPr>
    </w:p>
    <w:p w:rsidR="00ED1849" w:rsidRDefault="00ED1849" w:rsidP="00B21456">
      <w:pPr>
        <w:pStyle w:val="BodyText"/>
        <w:rPr>
          <w:sz w:val="20"/>
          <w:szCs w:val="20"/>
        </w:rPr>
      </w:pPr>
    </w:p>
    <w:p w:rsidR="00ED1849" w:rsidRDefault="00ED1849" w:rsidP="00B21456">
      <w:pPr>
        <w:pStyle w:val="BodyText"/>
        <w:rPr>
          <w:sz w:val="20"/>
          <w:szCs w:val="20"/>
        </w:rPr>
      </w:pPr>
    </w:p>
    <w:p w:rsidR="00851524" w:rsidRDefault="00851524" w:rsidP="00B21456">
      <w:pPr>
        <w:pStyle w:val="BodyText"/>
      </w:pPr>
    </w:p>
    <w:p w:rsidR="00B21456" w:rsidRDefault="00B21456" w:rsidP="00BB3DBA">
      <w:pPr>
        <w:pStyle w:val="BodyText"/>
      </w:pPr>
    </w:p>
    <w:tbl>
      <w:tblPr>
        <w:tblStyle w:val="MW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9"/>
        <w:gridCol w:w="3779"/>
      </w:tblGrid>
      <w:tr w:rsidR="003F2975" w:rsidTr="00391AF0">
        <w:trPr>
          <w:cnfStyle w:val="100000000000" w:firstRow="1" w:lastRow="0" w:firstColumn="0" w:lastColumn="0" w:oddVBand="0" w:evenVBand="0" w:oddHBand="0" w:evenHBand="0" w:firstRowFirstColumn="0" w:firstRowLastColumn="0" w:lastRowFirstColumn="0" w:lastRowLastColumn="0"/>
          <w:trHeight w:val="3231"/>
        </w:trPr>
        <w:tc>
          <w:tcPr>
            <w:tcW w:w="600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F2975" w:rsidRPr="00391AF0" w:rsidRDefault="003553C4" w:rsidP="00D022D5">
            <w:pPr>
              <w:ind w:left="113" w:right="113"/>
              <w:rPr>
                <w:b/>
                <w:sz w:val="25"/>
                <w:szCs w:val="25"/>
              </w:rPr>
            </w:pPr>
            <w:r>
              <w:rPr>
                <w:b/>
                <w:sz w:val="25"/>
                <w:szCs w:val="25"/>
              </w:rPr>
              <w:t>More information</w:t>
            </w:r>
          </w:p>
          <w:p w:rsidR="003F2975" w:rsidRDefault="003F2975" w:rsidP="00D022D5">
            <w:pPr>
              <w:spacing w:before="100" w:after="100" w:line="257" w:lineRule="auto"/>
              <w:ind w:left="113" w:right="113"/>
            </w:pPr>
            <w:r>
              <w:t xml:space="preserve">For more information about </w:t>
            </w:r>
            <w:r w:rsidR="003553C4">
              <w:t>the review of the Maribyrnong River flood event</w:t>
            </w:r>
            <w:r>
              <w:t xml:space="preserve"> please call</w:t>
            </w:r>
            <w:r w:rsidR="00455795">
              <w:t xml:space="preserve"> </w:t>
            </w:r>
            <w:r w:rsidR="003553C4">
              <w:t>us on 131 722</w:t>
            </w:r>
            <w:r>
              <w:t xml:space="preserve"> or visit </w:t>
            </w:r>
            <w:hyperlink r:id="rId16" w:history="1">
              <w:r w:rsidR="00643E86">
                <w:rPr>
                  <w:rStyle w:val="Hyperlink"/>
                  <w:color w:val="FFFFFF" w:themeColor="background1"/>
                  <w:u w:val="none"/>
                </w:rPr>
                <w:t>Yoursay.</w:t>
              </w:r>
              <w:r w:rsidR="00BB3DBA" w:rsidRPr="00BB3DBA">
                <w:rPr>
                  <w:rStyle w:val="Hyperlink"/>
                  <w:color w:val="FFFFFF" w:themeColor="background1"/>
                  <w:u w:val="none"/>
                </w:rPr>
                <w:t>melbournewater.com/</w:t>
              </w:r>
            </w:hyperlink>
            <w:r w:rsidR="00643E86">
              <w:t>maribyrnong-river-flood-review</w:t>
            </w:r>
          </w:p>
          <w:p w:rsidR="00177497" w:rsidRDefault="00177497" w:rsidP="00C37A39">
            <w:pPr>
              <w:spacing w:before="100" w:after="100" w:line="257" w:lineRule="auto"/>
              <w:ind w:left="113" w:right="113"/>
            </w:pPr>
            <w:r>
              <w:rPr>
                <w:noProof/>
              </w:rPr>
              <w:drawing>
                <wp:anchor distT="0" distB="0" distL="114300" distR="114300" simplePos="0" relativeHeight="251654656" behindDoc="0" locked="1" layoutInCell="1" allowOverlap="1" wp14:anchorId="32CA2F94" wp14:editId="21892EDD">
                  <wp:simplePos x="0" y="0"/>
                  <wp:positionH relativeFrom="column">
                    <wp:posOffset>75565</wp:posOffset>
                  </wp:positionH>
                  <wp:positionV relativeFrom="paragraph">
                    <wp:posOffset>71755</wp:posOffset>
                  </wp:positionV>
                  <wp:extent cx="604800" cy="439200"/>
                  <wp:effectExtent l="0" t="0" r="5080" b="0"/>
                  <wp:wrapSquare wrapText="bothSides"/>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4800" cy="439200"/>
                          </a:xfrm>
                          <a:prstGeom prst="rect">
                            <a:avLst/>
                          </a:prstGeom>
                        </pic:spPr>
                      </pic:pic>
                    </a:graphicData>
                  </a:graphic>
                  <wp14:sizeRelH relativeFrom="page">
                    <wp14:pctWidth>0</wp14:pctWidth>
                  </wp14:sizeRelH>
                  <wp14:sizeRelV relativeFrom="page">
                    <wp14:pctHeight>0</wp14:pctHeight>
                  </wp14:sizeRelV>
                </wp:anchor>
              </w:drawing>
            </w:r>
            <w:r>
              <w:t>For an interpreter, please call the Translating and Interpreting Service</w:t>
            </w:r>
            <w:r w:rsidR="00C37A39">
              <w:t xml:space="preserve"> </w:t>
            </w:r>
            <w:r w:rsidR="003553C4">
              <w:t>(TIS National) on 13</w:t>
            </w:r>
            <w:r>
              <w:t>1</w:t>
            </w:r>
            <w:r w:rsidR="003553C4">
              <w:t xml:space="preserve"> 4</w:t>
            </w:r>
            <w:r>
              <w:t>50</w:t>
            </w:r>
          </w:p>
          <w:p w:rsidR="003553C4" w:rsidRDefault="003553C4" w:rsidP="00C37A39">
            <w:pPr>
              <w:spacing w:before="100" w:after="100" w:line="257" w:lineRule="auto"/>
              <w:ind w:left="113" w:right="113"/>
            </w:pPr>
            <w:r>
              <w:t>For speak and listen service, please call 1300 555 727</w:t>
            </w:r>
          </w:p>
        </w:tc>
        <w:tc>
          <w:tcPr>
            <w:tcW w:w="380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F2975" w:rsidRDefault="00391AF0" w:rsidP="00391AF0">
            <w:pPr>
              <w:pStyle w:val="BodyText"/>
            </w:pPr>
            <w:r>
              <w:rPr>
                <w:noProof/>
              </w:rPr>
              <mc:AlternateContent>
                <mc:Choice Requires="wpg">
                  <w:drawing>
                    <wp:inline distT="0" distB="0" distL="0" distR="0" wp14:anchorId="5E662BE5" wp14:editId="26DA1967">
                      <wp:extent cx="2282400" cy="1216800"/>
                      <wp:effectExtent l="0" t="0" r="0" b="2540"/>
                      <wp:docPr id="8" name="Group 8"/>
                      <wp:cNvGraphicFramePr/>
                      <a:graphic xmlns:a="http://schemas.openxmlformats.org/drawingml/2006/main">
                        <a:graphicData uri="http://schemas.microsoft.com/office/word/2010/wordprocessingGroup">
                          <wpg:wgp>
                            <wpg:cNvGrpSpPr/>
                            <wpg:grpSpPr>
                              <a:xfrm>
                                <a:off x="0" y="0"/>
                                <a:ext cx="2282400" cy="1216800"/>
                                <a:chOff x="0" y="0"/>
                                <a:chExt cx="2280920" cy="1217295"/>
                              </a:xfrm>
                            </wpg:grpSpPr>
                            <pic:pic xmlns:pic="http://schemas.openxmlformats.org/drawingml/2006/picture">
                              <pic:nvPicPr>
                                <pic:cNvPr id="2" name="Pictur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9525" y="9525"/>
                                  <a:ext cx="354965" cy="354965"/>
                                </a:xfrm>
                                <a:prstGeom prst="rect">
                                  <a:avLst/>
                                </a:prstGeom>
                              </pic:spPr>
                            </pic:pic>
                            <wps:wsp>
                              <wps:cNvPr id="6" name="Text Box 6"/>
                              <wps:cNvSpPr txBox="1"/>
                              <wps:spPr>
                                <a:xfrm>
                                  <a:off x="371475" y="0"/>
                                  <a:ext cx="177546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1AF0" w:rsidRDefault="00391AF0" w:rsidP="00391AF0">
                                    <w:pPr>
                                      <w:pStyle w:val="NormalWeb"/>
                                      <w:spacing w:line="200" w:lineRule="exact"/>
                                      <w:rPr>
                                        <w:b/>
                                        <w:color w:val="FFFFFF" w:themeColor="background1"/>
                                        <w:sz w:val="21"/>
                                        <w:szCs w:val="21"/>
                                      </w:rPr>
                                    </w:pPr>
                                    <w:r>
                                      <w:rPr>
                                        <w:b/>
                                        <w:color w:val="FFFFFF" w:themeColor="background1"/>
                                        <w:sz w:val="21"/>
                                        <w:szCs w:val="21"/>
                                      </w:rPr>
                                      <w:t>Like us</w:t>
                                    </w:r>
                                  </w:p>
                                  <w:p w:rsidR="00391AF0" w:rsidRPr="009F5DEE" w:rsidRDefault="00391AF0" w:rsidP="00391AF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457200"/>
                                  <a:ext cx="361950" cy="340995"/>
                                </a:xfrm>
                                <a:prstGeom prst="rect">
                                  <a:avLst/>
                                </a:prstGeom>
                              </pic:spPr>
                            </pic:pic>
                            <wps:wsp>
                              <wps:cNvPr id="7" name="Text Box 8"/>
                              <wps:cNvSpPr txBox="1"/>
                              <wps:spPr>
                                <a:xfrm>
                                  <a:off x="400050" y="419100"/>
                                  <a:ext cx="1649730" cy="425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Follow us</w:t>
                                    </w:r>
                                  </w:p>
                                  <w:p w:rsidR="00391AF0" w:rsidRPr="0048264D" w:rsidRDefault="00391AF0" w:rsidP="00391AF0">
                                    <w:pPr>
                                      <w:pStyle w:val="NormalWeb"/>
                                      <w:spacing w:line="200" w:lineRule="exact"/>
                                      <w:rPr>
                                        <w:color w:val="FFFFFF" w:themeColor="background1"/>
                                      </w:rPr>
                                    </w:pPr>
                                    <w:r w:rsidRPr="0048264D">
                                      <w:rPr>
                                        <w:color w:val="FFFFFF" w:themeColor="background1"/>
                                        <w:spacing w:val="-3"/>
                                        <w:sz w:val="16"/>
                                        <w:szCs w:val="16"/>
                                      </w:rPr>
                                      <w:t>@MelbourneWater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9525" y="876300"/>
                                  <a:ext cx="361950" cy="340995"/>
                                </a:xfrm>
                                <a:prstGeom prst="rect">
                                  <a:avLst/>
                                </a:prstGeom>
                              </pic:spPr>
                            </pic:pic>
                            <wps:wsp>
                              <wps:cNvPr id="13" name="Text Box 9"/>
                              <wps:cNvSpPr txBox="1"/>
                              <wps:spPr>
                                <a:xfrm>
                                  <a:off x="428625" y="857250"/>
                                  <a:ext cx="1852295"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Visit us</w:t>
                                    </w:r>
                                  </w:p>
                                  <w:p w:rsidR="00391AF0" w:rsidRPr="004D1A1A" w:rsidRDefault="00391AF0" w:rsidP="00391AF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662BE5" id="Group 8" o:spid="_x0000_s1026" style="width:179.7pt;height:95.8pt;mso-position-horizontal-relative:char;mso-position-vertical-relative:line" coordsize="22809,121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wAdIOLf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ABcg6N8V8op3XlDZZVWxi670gmjdV0W1XtiTfg9X02PKaI7/vnMLsQJz&#10;o/UFSY0Gm2eR+aiDtmCK/3eFtmfkcw4ODSiANaOqBugAGdffbQNy4tEdzsAY5o1dDIahC89CYDdK&#10;ZuVB3h4e1gGww2FB3TPGkxml70ezzuHqu/4/e7xPWwv8P8x4y2r4L7TE5sRahCo3v2WFeBDN91jO&#10;DnrDDc6GGaXufSm4g0PO+/A/YJ+cS+OHY4xNo8gQ+ozVjBSitCYpovCwmgKQoVneNR+QgRkF9YxK&#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gAdIOLf8JlSWWpU9cXL&#10;zSmq1Kwx42PlPxJNBoUycdk9vUDp5j+gB5Qb3KM122V3P1NJZoNxtNjTRDf+j8r6DGvyXOMAHkyP&#10;MjQVEEE8FUQQMWAVByAoVEBACCuQvZM3e73ZBAJksEnYgQgJMyo4iuUSnNU6QC0HB+0RbanicbQq&#10;7srlOHIO4Af9/vw+PPd13f//3bnjXJWHaWSLyFht/G3N3Uq08azX20rHyvYFkrKsIqfPVfqeHmoW&#10;YidtXxPqeiRi7yLstnVP7PfwHN9i+03CFKx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gAwIM/ffRTgGAGAi4qtVAq/U1X3Lm5r5y78q7CNnZOEg970bRTiY4fFrilSGHjYYtsAVMg8&#10;wAFU1VYqeaDDmTwQK+5gUoJDszsOU8Ve/Z/60zAO+y3raXRwv/k8A8iXGLoyGkmXWl8w8cihtlZW&#10;S0hX229stpetOZM965BmHmT/DB5qhfBigLklfUS5GEMFoYh543vBc/iCSSqUe1pM3wiPr5sxHRGa&#10;wL2G8+JyYG59K6lEpe6M1A6B11+VKuESA1V6xDPK8Ln0wLp9hgJpN5inBze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AAJyDY3+YOH6C94GBrS5KF&#10;rO8K1OgZuFqvSqSP5AgVQdRGcbWMS5px0yQ1hEdUtOgjLvaNYTyx8UNdlBZztnpPjKM5ncfUGtXE&#10;FUB5UdGS7S2PlhlEpVJQ0sfJFd8WG0eqRHuYCJ9umqaqD/mQb4gFq17CGzfpsFC163ZVsRQZGXa6&#10;g7L0VF9GIulUi9hl4g2K8YheBpE5+eyhXos5rq/JKFpplY2PERHtFiqzopRKjnwxvyLLXbqY/Zwu&#10;kJhnOrHGRbxUScRGek71y/clVIR8g2sm8Uq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AC0g0t8XgC5h/9IkRz3YVyuy2O/YdtFG9ht2La2L/YXdfGQluordv8eB7mdP&#10;xajQHtQ7JBFLRpO77rJsYpp1I6teJCifYtUJpYKPLIeglGpkTfBbc8PZa3j3dv/NhrnvY5azP3Pd&#10;QpahZmy2U42gpf9r+ICgqk1lzYhMeZh/A2mSwxQz8lRadfhn1nbx4O4jrA7h+FYnew//RvAsupDL&#10;OCuENQaO5SVcqZ/RWWBrWSBvBL6t2UO+iCxWUQ/VIphCvWuUNVdq2JrD6hEdDR5h63i3na3Q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AdIOLfDGivfjSh&#10;bGq2fkaRKGymfkyARm6ZflFu33CwfmVdZXLqfoZMOnVNfq07c3f0ft8rwHrmfxSvm2bqh+GgDWkM&#10;hxqP0msZhjx+/20qhVJt3m9fhG5cj3HHg5hLoHRVgro7F3cmgc8rpXpAgMmub2V+kX+e6meyj+CO&#10;vGnRjhh9+Gv5jDps8G5Iiltb1XDKiH5LGXOAhpk6xnZ3hI8rjnmyglGtgWRYmvmeAWaamH+N12jC&#10;lcd9H2r5kvAM1YdfUwcCAODDVk6xdZ+4FTGkiNhYgQREWeI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QAtINLfVUX83tprzIDK5XULaFTxf/RbEp8q7hlGife0awBrT8bGWiCjZbjoASCznGUQ&#10;gHZdHEcIDInYvDvARwatvBNMyd5X3QK6E1vkk+AU8boGhWQ7b+SH4G+aHfQzePL/CIIPsKYOBADA&#10;6lkBexURT0VrW0CMgXyNbMQBgjKEgOyEkJD9sl7ykryX9/JGNgECYQkC8rk5q3WBVVFbqEXObcsn&#10;KnWAVxFBqLsO5LN3/+86XhhXZkHXF3c6fwSoUp5juuigJMexOS1O4bE3rMnXfmM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AMSDO3yJFqSqCFRGxUwQE&#10;pKQnXwoEAYEAAiGE9JAeEloIkBA6hKKIUXB0BbGMNLviN59ydvfsnL1Zc5v/Oc/Fe/c8v/PCBZ5G&#10;cuD5DteDZMsQK0cxCR5Ghn4gL2K2bTGhJqrCJgB4EJO8xgAsigte+QyPTHRabom3RDzzdCKMhDe6&#10;NBDGIqiOuwjXoy451AOvogNto4EtsZE2p/FJcaw1o7ixBKOVNS4FMWf5KZwPaoaHGt8ZneniBayM&#10;ubvjITD9yk8ORDwlDm7rhXsZP25zDBeeiLP+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wAwIM/fjOvN6SL2&#10;57SS+hRqcm/uL5Te3Cbq6oCjbeBqG8R2OyHPxRhOeplBMcIaioOd4ATSBwoxoSu5ZNQHKZP0VsBh&#10;znPF7FlWLm8qvlgwTj8nGaNUZ43E1uU8J95U9BNac58Qe/NaST15dyk9+T9TnxY00J4WXKWvDrja&#10;Bp7VFpAd2wmFzsZwyuMAqHyOgCrQEU6He60Uo4I/KInRiwoGUSNlx01lCFi/ceVpw8lK0bP4UulT&#10;RoW8i3o5t53cWNBGUhe2krqUd6lPlE20buVVenf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AAeIOHfswoQhhTwx83gifKEM6oQ9qgpZo26lL1oSDFFM6oRWlH10U58FzqJ66C7uDb60L7D&#10;QJomhtPUMUZCDZMkVDCdroz5dEUsoytgnaQCtkjKY4dI6GRIQSdTKnqQfCxo6GdLxwB3aQwIUkS/&#10;WFX0TtuBHnna6Fqmi071euh4wgAZXUbI6DdG+1ETtLuwB+3mTNF2kXTfDG1ekX4xR5sN0mdztEWz&#10;b6Qvdmj+BwP3/i4COhtQ0MWEil4kP3MaBu6jY7CbNAYFKmJgtCr6pWiid7Y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AB4g4d8oV8SZrJenmJemZloVJ+dxipKK7NWJ67kFiVv4ebI6QXZCs1CZcFKUldAlykx4JMqUDTtm&#10;yr4IM2VAYoLJIByhZ3gOv8lx3lIidBlnzzMFFNRWQEeHVYao6Tt7VK9yptbku2lV5foxN2UHTytT&#10;Rk5flyU1LslINCtKT7NUp+XYFCjUdrnytdzs1M38rJRaMiNlv2NacrtIntw5S5785yx5yluRPGVC&#10;KE8BUpECgsm+RCH0RIbngHNnVw7OfCqcN9QIHVVrogOF+mjvKlu0c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ABsg5N9cqCGqiJPbL+si&#10;6cVvwpnjOMY5js5p9M2m6z16ltCTwlEzcB1ruU1ycBUfcasW01VGj5mOaka/D2e5HqfRilPcxG0c&#10;5SQz2cKRTwgimiX/Q/RwYi4UxJFoOB+uidIPzxQheCCLwtfSBNySTsJ1WSKuyubgb7KFuCRbigvy&#10;VJyTr8ZZ+TqckefhU/lmnJKb0CovR4t8B5oVNvxF0YAmRQuOOrTjiOM92J1+QINKRP2vEL1knAcg&#10;aqV85TxcNXii8cRdlQ43lQZcdRqCS6oxOKf6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gA3IMjfaiOMNXWoqWlCdY0PBmMIOuNOVmWcZlrjcaYxXuFUGu9yKkwPySNOhfFL+h7lVNasYG8a&#10;gSsm4BiZJqOkn+510vNopTzNlKvRGIN6Uzxspi0wm7Jgqs2HsVaM6loZDOYK6M0G6MxWVFmc0Fra&#10;oLH0oNISYWrLfqayLLJyyyWmtN7hKKw/IL/jKC2PSZQpzVFWTu5aqC+ZgSNkkkRIkLRTlmZaERro&#10;c51lNczWOBhtm1Fty4DexoeurhDaOgk0dSpU1utQUV8Ldb0DKrsH5fY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AC4g0d/1A9g72QEd&#10;+g/glqPkf00s3iQWx6mLVxWIjpk1xKAxCvvjsZ+M/UxWmI39PL1Ine7Bj2b82IUfO/GjSSu1ndr4&#10;Bf9v5ZdbsLKJiG0kex2Vu54KX492o4MnDv0LbKlTjiOnjbo4yB5pYY/s0wB0wtEYisYY/E7Acgr2&#10;M6i+bDTytBk/NuGHjbxsoD4aVUck1vJvi1bj4SpWsILMW8nocqq5nqqrY8fVo9/BX7pL73OsnDSg&#10;zWcLW3svx16zuqNnpLoC0AlBJwqN4WiMRWMCGilo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ADYgyd/hfS1ja4a2bDxLHKAXSpDnWRZfUrxvgyiEuQ9mrPJn7TJyLrV0euUsGLIX&#10;TFm7SKwuBtRFHV/sBprWIo1TkYapRHNWolko0iAUOaGKL/N3bwDVS+F97cXeDj4bzdHrQCW3IZOD&#10;NO+S+BLn2gpB3gVo34yCTS1dTjlLLbJ1s8ltYQOpsMAqJE0FRytdLGxq6B5q+Z6dQNPUw2ncQ2VQ&#10;oZauUKBv+SngQ/muFtCd6iQOUINu6MROB89TkIAI9yGeB5A2SvRAZaucFYesvRw0VT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AA2IMnf&#10;kkkLLmg1YFWhApfESqjGVVBXmArGCl3JX2aolYt0paqCtwfRLS0Pos/vfRTGDL4fttdsP+HltG1o&#10;xnTGm7JdCMbRazG/bSjrtEBTViM4q9dT5pVayoJEQ6ny1eAiC7sJokJqsIpdg9XiKqxRVPB2P9ra&#10;cj+2be/DyM5j6/4ftNccb/DH9b9HsyMnPWPuM/6wqyPusg3lRi3gpNFEmVEbgJJMD8wLdUCZg1kY&#10;GrBC1VCroIZRBTS8CqAVLeDtXqx187341r33oy8fWw98r73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4AJyDY332BA8e+rgLRfysF8ZEI&#10;kBKdAzLiMkFuQjpAJKWCkpRkUJ6a9AaZlvgalZ6whcmI38SfP7NJzIzboGSdfnU5O+YVMyf655bc&#10;nWQbfS9EcztkFwR+sZcBPtxPBgcPYMHhP1SCo38uBhHhF0DsV1ng7NE0kHYsGWRHJIL8qHhQdDIO&#10;XIyOBZUxMQAVGw3Qp08CfNwJQDwTBSjxkaAxPgIwE44DbuJOAlx4Pwg/3QeER8MA//QXgJMRCZoR&#10;KZvNZQXPGFXIx011hJXL1MalBgbn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ACUg2t+nWyNkv/qhoJDSXs6ZS50RaWk3T+fEtSUVR7ZkC4Kby6qYzW0iVsOg6Lhw&#10;sCq8bEgYVTJcGV0oFsTk3ys7lX9fIuBulQIu2lCgLQuiA/LQoqv4vUtX6Y1YX2l6EqvwaNZW/d5f&#10;zka3p7wcWh75EivHqOzLYlYMbyAsKaE3JvNE9/n8kC5+Cf330rLAzuvllI575fRrYgG7RiwIqbxX&#10;Hlp2vyziysjViBLJgIc2ZKANV7Q2QN2+TdCuKfdhYI/czGNt2fFZo23D85ba3XOOv7TN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4AKiDV35qNlZP9sXHKDOzy/QhH/abj&#10;66nTcYm4Ms2T/R0kv5vk36Eo5xOKMrspKg8UJQOdEmDSOA6meqWQHglkHrEIpUUhyjsMcd7zkUwP&#10;BpseCC59NkSMAMgYM6FlfASTzzTYfPzg8vFFHXMyNjInYQdxiGj2COoQL8iiaBCy6MhmMyDlMqHM&#10;8YUqzx+qoiAoXKGQ1kdB8mksxDsSIDyQBEFzCvinUpF1lg3exXTwOjPAvcZB5t1MZD7NBOcNMcoF&#10;eQMPme8F4AwKkflKDK4n/+8g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AB8g4N/wJGhC8IE2JgTaUCgE9YdBUG84BPaEwy5TgI4zBYspEG1PgcRFFEjB82Ss&#10;pvyl2mD2XO1p+Vi902Y2k2l/Sxm27CdFnOMPsmTnC1K1+3SsdtvpmL2+J8T1Oyej2gK+iegNOho+&#10;EnwkbCrk67Af6MPhj+iD4e8Y/RFA74kEemcUhLSLIbhVDDRTgLUM9wC7Viz2DIU9do3F2PuWU15q&#10;1lLmClzNZwu3W93UBNvNqAXLLqbHrD2XInc5mZTuOSnTeE9IS/2OxFUHfCVppA3FdI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IAKiDV301l1YlWOZVp9tKKHH6aotgtuaxGkFja&#10;4hVfctQnTj7uGyu/5Bcrf0TXH723F6M4rhhFOwpRuLMABYv9QrPwYKEP+TQH1INzNdSDetp7DtDe&#10;0QLQdkgHmlutmPpDHuzqgwFqZS2hWkVNkSvzG2OMsxviLSR1KbYptVmOu/cVuiTUVHrEVTcJt1X1&#10;eG2pHPWOrrzoE135wDu64q14cwWKNpejcGsZCmJK0HOxl/EAn1MflAs1qKQaUP5IM0Av7aCt9Crc&#10;2MmF2i4zqOpyZZV2+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AC0g0t/A3C8z92uA8gZj36anVP32qiItn21LjkBNQ+DFx9wcmvBukyq4KRBciMREWkQc2IJJ&#10;iXv0/E9ZjJ/K2scy93DmbWZs318Ad+bsdJW5VwGat3H5M7CUqCHxIdZEWJMdsSbCg1oSN6siul47&#10;+NILFlwwmPj5T8KB51sHLwgd2XzMx/nysf4URN2oDw2mkZRN02k2LaAltJrWUSntoDI6TpfoLtXQ&#10;//lzYmwnnnEd3ZmGJ4QV24SWFEjh1JsGUgaNoSk0k+bSIlpOxbSRttJevM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AAkINvfzAzMjMCwDSiLCBMIxXGh&#10;4mhdEFwSUTAuER0TYxJN8GiaGJs0clo9JqlJY1xrbY5tmrgm+vVBxuSc/vE73/04w33u+7733u99&#10;2tR5Sa9pcpOOah1Jn2rtSbc09qTHanuSqLInikqieMpV7oM/Mwfd1H6D7UYHW582tmHr2BL+Phnw&#10;pCjRoB+IurQQ1KaHo9oQhSpDrFBuSBIWGQyS0nSLtCQ9V1aUXhxQkFapyE+rV+amNakd+haNTd+h&#10;zdYf0Vn0Z8hNrVn/SGPWiyqLXlR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AMiDN3zguf6ZqlmvhYdbh41ICujPQvf6UFEGOV59l3BcGNPv03oC3gVJiY6V/wofwL7gI&#10;TLM+ZX4+Z518hUH5DoNgzwKaFJsDyWZO7PuAhG3E7BfhHdzeaBg1QN/1OJgKcZAM2VAAy2Al1MM6&#10;WA/tsBm2wQ7owbM+ou9xgd/hQr+heF/rXX2lz/Ql334xwCX4AN6Ft/r8Jr7SVvgAIwfimAQ3QgK4&#10;wAclEEKjlvGbGL+Z8Tcwdgfj3q/P1aX/aKc+xWdexn1+oqOU5iQlekUfc/cR//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4ANiDJ38o12e4z4pB0&#10;psUe4Rce4VJMcki7rlv6HijvhaL+bRQMJGAeSCPPt4tcXyE5vgqyfXXs0uBl+bsx+QfJ8I+z079I&#10;mv80Kf6rJPvvkuh/KH5Jou/vJA3IPffLNYqr0ljrgkWxX1ojol90Cb1e6hWTrH3SV3QsUlTJHYok&#10;ayQWUyCRjEA6OwO5pAWKSQ1UkxJoJDnoIinYT2JwLwnBeXYETxEfvExc8E1igt8mJvC++CuxI3Ku&#10;w3LyQwYX9XzHpRMW+8Sg0HDSIRzSrpG2Wg9q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ADYgyd85Wk3ZCxtgHfejDjwX8cSJZciWrcGS&#10;Ig1YLYqVlKuvpFa9tgattbUoYgup29ajLvuAOuxjCts3KGjfofbSfQqUHlNr6bNqLr2kptI35C19&#10;R42ly1zT3JMV4Tw6n0LzICXgQ6TYWVgPY9zHKU8H+C/GO1Fi6S3PU0+ZWZFyu7rKq9RZ4Va4okmh&#10;ijYFK7vUXhlVoHJEfsekWhxb1ezYqybHx9XoeEYex4tyO16Xy/G26hx/5Pof7smKcA6d42jup+za&#10;4caSwDgkuO+HvjpqHO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AAKyDU&#10;37StBbSnxz59L7/Dh9/n53+9z32/1/OnHtYFMNI3hUjnlV7aBpJ/MAJp9safUt1PfpD5mb5PJNgs&#10;8mmusyyOz0uaMPQpUU58QsiijWCVjAfBFazBoHrOQGAHty/gQVyX/yS3JeAloyHoNeV28JvI6pBf&#10;sWsBBORdjzfWAXQED7kPCdI3Uy5sBRkWu4DC1vijwvXk+3QfswU51m5GGOXxDGYE/MLghT2kiMn3&#10;ian03rCc2B58EdyBVce1hzbzW0L6BI0h44LakGecqtBpehlujlS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wAhIN7fbMy983Mw/VedMH1Xltt19fo4mS9sX9p0&#10;LtKzuoPgV2ymB/+P7jqNavLKwwB+SUgIoCCyKCKb7AQMOwgFwxZCQkISkkACYUcoi6LiVtSpIy6t&#10;dahTdwoVtSyDMEV0AKuiVkUFcT2eYz0MqKOVYpDByo7PvMdP/ZD58Dvnfrnn/Z/73POe+3x9Jkew&#10;s7FQtrVurWrj6c3ppSf/klN0Ym9+fs2Bopzq6tUZ1Y2lmurO0rTqu6UZPwwXZVWP5WUfH8/MPjaR&#10;rgvWUznsmkemDxuRZ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QAFiDp36QO&#10;7kgfnJERHEXbCXbInGCN9hGtkA3R8v9k11lU02caBvB//oGIiuw7QXYRkTUmQCCBJCQkEDYBIbIp&#10;GDbZN9ksoOCAigiIRSpuOFKGQR1bRVHHfWs9xaXjqdOK1q2uVXEZkcozX9uZm3jxO7nIxfPmfb9z&#10;ch5waWcEMB0gYpLyybRBJNMK8VoWSNUyRba2Mcq0DbFK2wAbWQboZeljgKWHg8TIJzaMUFTdOZJ/&#10;laLSSX7cA5L9lKKCpijKHxS1gOzCk8zhRuZwgRXDEfYMWzgz2J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gAjINzfj+aUMq8mfZV3o/6Qzwl9k+9x/QX50eRf5UdSnvkcSkXPujR0r0tH19p0lNVmoPRt&#10;mEzdLCt6f7p3TqVxFNvCm+lO8HiGB/RMD2RuFUeyfyrS8y8W5Fq1Tn7P7rtJ8xxbchfL/k11uUc1&#10;fZ5x/EkAEQWVSxUVFIRASCAm4Ro4TLygFgEJF8M1IQkhISEhgQRCAgHCLQREAsj9fhMQQRQQp3UI&#10;2B5ttwHOs57TTe16uq7tdjxnR9utW/fu9b/0j8/fz3m+3+f9JZ+Hybpj99lG75Uk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AvINDfC5RqTAPepFE4D9cn+gAZDMKV6xBcQ/dU&#10;ItQJtuoJ1FLBRk0VLshQMZ1o0M9h1CwJMaooizYtK0my1Olk7MLiLFtNUb69ulDHUxVWCbIKljtl&#10;ate7yLWfi2WaPW5SzXH3NO1ld6n2mThdi4WyAixYXIBpwJv0UIrQJRX0ATI4Wg77oBoyqIMMwAaY&#10;A9fUWKEVtU6ooXYaUVPjS+mrglillZEmxRUJ5lq91DqvXMFRLVHbZ5UVOShKK/jykkan9JJ1zmm6&#10;7aIU3VeuSbpjbom6i+Cp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AzIMzfA9x0A9xwA0zywBHyLvmc3CM/E+EZbzDvNcx3MWPPYtzLeqnPeIOpO4W6ftT1&#10;/RvgfgmQMwzpJwD+Ta5KgP9wHtdULIY9gS9eYFHuD3w5lYVZCDDIedziy/AWD/zbXHS33yRvkT5y&#10;nXxPfnxG3SGex/zKRM+1Z7kHL1C/HwhkvGOp60Vd1QBjf6r7GblBbpJBckvEgtyRBakC+MYdbMhY&#10;II8D7gUA91ksP2CR+JAvg0d8AQ7x4Bliwodo9BBFhv5FPntGKddbNlOVRM+jqB3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QAJyDY36qMKFCZ&#10;sUyVhjxVtrBUVSDkqMqEbFW1mKXaJNpVuyVb2BEpPey8Ii3stiIt/JEiNfytlBou9yMOECaLf6TO&#10;Na79HLX7y8BDpM3EGpf2NNCOyohhKA93w8qIKSiK8Eah2g8F6hDkqzXIVeuRo45HtjoFWWq7YFfn&#10;CTZNiZiuqRTTNI2SVdMqpWgOK5IizyoskV+SfyjMkW8kc6QsWd4h9nNHA1zhunup/Wszex2Wga18&#10;buZ7Db+Xa0UUR7qgMGoi8rVeyNXOwxJtELK14cjU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AD0gwt+21ctk&#10;26Eo2xFFZvwOfMr99zzzyZTu0x7G29Jux6ajx5noEUtUznU2diB3GmuS3GzkMhLrOIBcemZLSXaD&#10;EjKjFJcZq1h7kmLsPRRt7yezfSiwyJRlV1TWJEU6ZsnoWKAIR63CHS0yOA4p1HEGfMj91wrLonME&#10;u+Bogm9dIfvzbLQwBz1yLSzC95GPg9xSyWUY7/Wdgvci5wR3oMzOCEU5zYp0JoBkGV29FeEapHDX&#10;KIW5MmRwuRTinq5gd6kC3cvl794iP/dBjMxJcF1+ri+B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oALSDS36TeYlC1yaghRqsC&#10;xnT5jDmqNHk02FQqr6lS5aZqlZmGq8TcpGJzmwrNHSpIvVee1DVyW7Ypz/K0XJYTyrFckst6G0SU&#10;C/bD/yQjRg+e9uEQIx/Pr/F3F++no6+NOI0hNyMYEWvIjd+aqAqLWeUWm0otGSqx5KrIUqhCS7kK&#10;rFXyWIcp3zpKblurcm0z5LIvVLZ9lbLs31KGY5+cjheV7nhH6Wl/lTMtwruI9sL3BNxbGIHX1TFu&#10;gsWMgHPwttPQ0UpuRlMnwxmHhlKvg53x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5;top:95;width:354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">
                        <v:imagedata r:id="rId21" o:title=""/>
                        <v:path arrowok="t"/>
                      </v:shape>
                      <v:shapetype id="_x0000_t202" coordsize="21600,21600" o:spt="202" path="m,l,21600r21600,l21600,xe">
                        <v:stroke joinstyle="miter"/>
                        <v:path gradientshapeok="t" o:connecttype="rect"/>
                      </v:shapetype>
                      <v:shape id="Text Box 6" o:spid="_x0000_s1028" type="#_x0000_t202" style="position:absolute;left:3714;width:177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391AF0" w:rsidRDefault="00391AF0" w:rsidP="00391AF0">
                              <w:pPr>
                                <w:pStyle w:val="NormalWeb"/>
                                <w:spacing w:line="200" w:lineRule="exact"/>
                                <w:rPr>
                                  <w:b/>
                                  <w:color w:val="FFFFFF" w:themeColor="background1"/>
                                  <w:sz w:val="21"/>
                                  <w:szCs w:val="21"/>
                                </w:rPr>
                              </w:pPr>
                              <w:r>
                                <w:rPr>
                                  <w:b/>
                                  <w:color w:val="FFFFFF" w:themeColor="background1"/>
                                  <w:sz w:val="21"/>
                                  <w:szCs w:val="21"/>
                                </w:rPr>
                                <w:t>Like us</w:t>
                              </w:r>
                            </w:p>
                            <w:p w:rsidR="00391AF0" w:rsidRPr="009F5DEE" w:rsidRDefault="00391AF0" w:rsidP="00391AF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v:textbox>
                      </v:shape>
                      <v:shape id="Picture 4" o:spid="_x0000_s1029" type="#_x0000_t75" style="position:absolute;top:4572;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">
                        <v:imagedata r:id="rId22" o:title=""/>
                        <v:path arrowok="t"/>
                      </v:shape>
                      <v:shape id="Text Box 8" o:spid="_x0000_s1030" type="#_x0000_t202" style="position:absolute;left:4000;top:4191;width:16497;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" filled="f" stroked="f">
                        <v:textbox>
                          <w:txbxContent>
                            <w:p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Follow us</w:t>
                              </w:r>
                            </w:p>
                            <w:p w:rsidR="00391AF0" w:rsidRPr="0048264D" w:rsidRDefault="00391AF0" w:rsidP="00391AF0">
                              <w:pPr>
                                <w:pStyle w:val="NormalWeb"/>
                                <w:spacing w:line="200" w:lineRule="exact"/>
                                <w:rPr>
                                  <w:color w:val="FFFFFF" w:themeColor="background1"/>
                                </w:rPr>
                              </w:pPr>
                              <w:r w:rsidRPr="0048264D">
                                <w:rPr>
                                  <w:color w:val="FFFFFF" w:themeColor="background1"/>
                                  <w:spacing w:val="-3"/>
                                  <w:sz w:val="16"/>
                                  <w:szCs w:val="16"/>
                                </w:rPr>
                                <w:t>@MelbourneWater</w:t>
                              </w:r>
                            </w:p>
                          </w:txbxContent>
                        </v:textbox>
                      </v:shape>
                      <v:shape id="Picture 5" o:spid="_x0000_s1031" type="#_x0000_t75" style="position:absolute;left:95;top:8763;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">
                        <v:imagedata r:id="rId23" o:title=""/>
                        <v:path arrowok="t"/>
                      </v:shape>
                      <v:shape id="Text Box 9" o:spid="_x0000_s1032" type="#_x0000_t202" style="position:absolute;left:4286;top:8572;width:18523;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NTwQAAANsAAAAPAAAAZHJzL2Rvd25yZXYueG1sRE/dasIw&#10;FL4f+A7hCN4Mm86B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FjmM1PBAAAA2wAAAA8AAAAA&#10;AAAAAAAAAAAABwIAAGRycy9kb3ducmV2LnhtbFBLBQYAAAAAAwADALcAAAD1AgAAAAA=&#10;" filled="f" stroked="f">
                        <v:textbox>
                          <w:txbxContent>
                            <w:p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Visit us</w:t>
                              </w:r>
                            </w:p>
                            <w:p w:rsidR="00391AF0" w:rsidRPr="004D1A1A" w:rsidRDefault="00391AF0" w:rsidP="00391AF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v:textbox>
                      </v:shape>
                      <w10:anchorlock/>
                    </v:group>
                  </w:pict>
                </mc:Fallback>
              </mc:AlternateContent>
            </w:r>
          </w:p>
        </w:tc>
      </w:tr>
    </w:tbl>
    <w:p w:rsidR="00B86367" w:rsidRPr="001008EC" w:rsidRDefault="00B86367" w:rsidP="001008EC"/>
    <w:sectPr w:rsidR="00B86367" w:rsidRPr="001008EC" w:rsidSect="00851524">
      <w:pgSz w:w="11906" w:h="16838" w:code="9"/>
      <w:pgMar w:top="1134" w:right="1134" w:bottom="1134" w:left="1134" w:header="567" w:footer="68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3C4" w:rsidRDefault="003553C4" w:rsidP="00256624">
      <w:r>
        <w:separator/>
      </w:r>
    </w:p>
    <w:p w:rsidR="003553C4" w:rsidRDefault="003553C4"/>
  </w:endnote>
  <w:endnote w:type="continuationSeparator" w:id="0">
    <w:p w:rsidR="003553C4" w:rsidRDefault="003553C4" w:rsidP="00256624">
      <w:r>
        <w:continuationSeparator/>
      </w:r>
    </w:p>
    <w:p w:rsidR="003553C4" w:rsidRDefault="003553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448" w:rsidRDefault="002964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3C3" w:rsidRPr="008144A0" w:rsidRDefault="00C803C3" w:rsidP="00B3680B">
    <w:pPr>
      <w:pStyle w:val="FooterLine"/>
    </w:pPr>
  </w:p>
  <w:p w:rsidR="009B637D" w:rsidRDefault="009B637D" w:rsidP="00B3680B">
    <w:pPr>
      <w:pStyle w:val="FooterAboutUs"/>
    </w:pPr>
    <w:r>
      <w:rPr>
        <w:lang w:eastAsia="en-AU"/>
      </w:rPr>
      <w:drawing>
        <wp:anchor distT="0" distB="0" distL="114300" distR="114300" simplePos="0" relativeHeight="251681792" behindDoc="1" locked="1" layoutInCell="1" allowOverlap="1" wp14:anchorId="77877D46" wp14:editId="692EA19C">
          <wp:simplePos x="0" y="0"/>
          <wp:positionH relativeFrom="page">
            <wp:align>right</wp:align>
          </wp:positionH>
          <wp:positionV relativeFrom="paragraph">
            <wp:posOffset>0</wp:posOffset>
          </wp:positionV>
          <wp:extent cx="1980000" cy="424800"/>
          <wp:effectExtent l="0" t="0" r="0" b="0"/>
          <wp:wrapNone/>
          <wp:docPr id="50" name="Picture 50" descr="Melbourne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elbourne Wate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14:sizeRelH relativeFrom="margin">
            <wp14:pctWidth>0</wp14:pctWidth>
          </wp14:sizeRelH>
          <wp14:sizeRelV relativeFrom="margin">
            <wp14:pctHeight>0</wp14:pctHeight>
          </wp14:sizeRelV>
        </wp:anchor>
      </w:drawing>
    </w:r>
    <w:r w:rsidRPr="000E18A6">
      <w:rPr>
        <w:lang w:eastAsia="en-AU"/>
      </w:rPr>
      <w:drawing>
        <wp:anchor distT="0" distB="0" distL="114300" distR="114300" simplePos="0" relativeHeight="251680768" behindDoc="1" locked="1" layoutInCell="1" allowOverlap="1" wp14:anchorId="1244ADD8" wp14:editId="2092729C">
          <wp:simplePos x="0" y="0"/>
          <wp:positionH relativeFrom="margin">
            <wp:posOffset>-31115</wp:posOffset>
          </wp:positionH>
          <wp:positionV relativeFrom="paragraph">
            <wp:posOffset>0</wp:posOffset>
          </wp:positionV>
          <wp:extent cx="763200" cy="428400"/>
          <wp:effectExtent l="0" t="0" r="0" b="0"/>
          <wp:wrapNone/>
          <wp:docPr id="51" name="VICLogo"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CLogo" descr="Victoria State Government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3200" cy="4284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E906A2">
      <w:t>Melbourne Water is owned by the Victorian Government. We</w:t>
    </w:r>
    <w:r w:rsidR="00B3680B">
      <w:t> </w:t>
    </w:r>
    <w:r w:rsidRPr="00E906A2">
      <w:t>manage Melbourne’s water</w:t>
    </w:r>
    <w:r>
      <w:t xml:space="preserve"> </w:t>
    </w:r>
    <w:r w:rsidRPr="00E906A2">
      <w:t>supply catchments, remove and treat most of Melbourne’s sewage, and manage rivers and</w:t>
    </w:r>
    <w:r>
      <w:t xml:space="preserve"> </w:t>
    </w:r>
    <w:r w:rsidRPr="00E906A2">
      <w:t xml:space="preserve">creeks and major drainage systems throughout </w:t>
    </w:r>
    <w:r w:rsidRPr="00B74771">
      <w:t>the</w:t>
    </w:r>
    <w:r w:rsidRPr="00E906A2">
      <w:t xml:space="preserve"> Port</w:t>
    </w:r>
    <w:r w:rsidR="00B3680B">
      <w:t> </w:t>
    </w:r>
    <w:r w:rsidRPr="00E906A2">
      <w:t>Phillip and Westernport region.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448" w:rsidRDefault="00296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3C4" w:rsidRDefault="003553C4" w:rsidP="00256624">
      <w:r>
        <w:separator/>
      </w:r>
    </w:p>
  </w:footnote>
  <w:footnote w:type="continuationSeparator" w:id="0">
    <w:p w:rsidR="003553C4" w:rsidRDefault="003553C4" w:rsidP="00256624">
      <w:r>
        <w:continuationSeparator/>
      </w:r>
    </w:p>
    <w:p w:rsidR="003553C4" w:rsidRDefault="003553C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448" w:rsidRDefault="002964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37D" w:rsidRDefault="00851524" w:rsidP="009B637D">
    <w:pPr>
      <w:pStyle w:val="Header"/>
    </w:pPr>
    <w:r>
      <w:rPr>
        <w:noProof/>
        <w:lang w:eastAsia="en-AU"/>
      </w:rPr>
      <mc:AlternateContent>
        <mc:Choice Requires="wps">
          <w:drawing>
            <wp:anchor distT="0" distB="0" distL="114300" distR="114300" simplePos="0" relativeHeight="251689984" behindDoc="0" locked="0" layoutInCell="0" allowOverlap="1">
              <wp:simplePos x="0" y="0"/>
              <wp:positionH relativeFrom="page">
                <wp:align>center</wp:align>
              </wp:positionH>
              <wp:positionV relativeFrom="page">
                <wp:align>top</wp:align>
              </wp:positionV>
              <wp:extent cx="7772400" cy="463550"/>
              <wp:effectExtent l="0" t="0" r="0" b="12700"/>
              <wp:wrapNone/>
              <wp:docPr id="9" name="MSIPCM1d214e7db4f858c348228bd9" descr="{&quot;HashCode&quot;:43151792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51524" w:rsidRPr="00296448" w:rsidRDefault="00296448" w:rsidP="00296448">
                          <w:pPr>
                            <w:jc w:val="center"/>
                            <w:rPr>
                              <w:rFonts w:ascii="Calibri" w:hAnsi="Calibri" w:cs="Calibri"/>
                              <w:color w:val="FF0000"/>
                              <w:sz w:val="28"/>
                            </w:rPr>
                          </w:pPr>
                          <w:r w:rsidRPr="00296448">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1d214e7db4f858c348228bd9" o:spid="_x0000_s1033" type="#_x0000_t202" alt="{&quot;HashCode&quot;:431517927,&quot;Height&quot;:9999999.0,&quot;Width&quot;:9999999.0,&quot;Placement&quot;:&quot;Header&quot;,&quot;Index&quot;:&quot;Primary&quot;,&quot;Section&quot;:1,&quot;Top&quot;:0.0,&quot;Left&quot;:0.0}" style="position:absolute;left:0;text-align:left;margin-left:0;margin-top:0;width:612pt;height:36.5pt;z-index:2516899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" o:allowincell="f" filled="f" stroked="f" strokeweight=".5pt">
              <v:textbox inset=",0,,0">
                <w:txbxContent>
                  <w:p w:rsidR="00851524" w:rsidRPr="00296448" w:rsidRDefault="00296448" w:rsidP="00296448">
                    <w:pPr>
                      <w:jc w:val="center"/>
                      <w:rPr>
                        <w:rFonts w:ascii="Calibri" w:hAnsi="Calibri" w:cs="Calibri"/>
                        <w:color w:val="FF0000"/>
                        <w:sz w:val="28"/>
                      </w:rPr>
                    </w:pPr>
                    <w:r w:rsidRPr="00296448">
                      <w:rPr>
                        <w:rFonts w:ascii="Calibri" w:hAnsi="Calibri" w:cs="Calibri"/>
                        <w:color w:val="FF0000"/>
                        <w:sz w:val="28"/>
                      </w:rPr>
                      <w:t>OFFICIAL</w:t>
                    </w:r>
                  </w:p>
                </w:txbxContent>
              </v:textbox>
              <w10:wrap anchorx="page" anchory="page"/>
            </v:shape>
          </w:pict>
        </mc:Fallback>
      </mc:AlternateContent>
    </w:r>
    <w:r w:rsidR="009B637D">
      <w:fldChar w:fldCharType="begin"/>
    </w:r>
    <w:r w:rsidR="009B637D">
      <w:instrText xml:space="preserve"> IF </w:instrText>
    </w:r>
    <w:r w:rsidR="009B637D">
      <w:fldChar w:fldCharType="begin"/>
    </w:r>
    <w:r w:rsidR="009B637D">
      <w:instrText xml:space="preserve"> PAGE </w:instrText>
    </w:r>
    <w:r w:rsidR="009B637D">
      <w:fldChar w:fldCharType="separate"/>
    </w:r>
    <w:r w:rsidR="00296448">
      <w:rPr>
        <w:noProof/>
      </w:rPr>
      <w:instrText>8</w:instrText>
    </w:r>
    <w:r w:rsidR="009B637D">
      <w:fldChar w:fldCharType="end"/>
    </w:r>
    <w:r w:rsidR="009B637D">
      <w:instrText xml:space="preserve"> &lt;&gt; 1 </w:instrText>
    </w:r>
    <w:r w:rsidR="009B637D">
      <w:fldChar w:fldCharType="begin"/>
    </w:r>
    <w:r w:rsidR="009B637D">
      <w:instrText xml:space="preserve"> PAGE   \* MERGEFORMAT </w:instrText>
    </w:r>
    <w:r w:rsidR="009B637D">
      <w:fldChar w:fldCharType="separate"/>
    </w:r>
    <w:r w:rsidR="00296448">
      <w:rPr>
        <w:noProof/>
      </w:rPr>
      <w:instrText>8</w:instrText>
    </w:r>
    <w:r w:rsidR="009B637D">
      <w:fldChar w:fldCharType="end"/>
    </w:r>
    <w:r w:rsidR="009B637D">
      <w:instrText xml:space="preserve">  </w:instrText>
    </w:r>
    <w:r w:rsidR="00296448">
      <w:fldChar w:fldCharType="separate"/>
    </w:r>
    <w:r w:rsidR="00296448">
      <w:rPr>
        <w:noProof/>
      </w:rPr>
      <w:t>8</w:t>
    </w:r>
    <w:r w:rsidR="009B637D">
      <w:fldChar w:fldCharType="end"/>
    </w:r>
    <w:r w:rsidR="009B637D">
      <w:fldChar w:fldCharType="begin"/>
    </w:r>
    <w:r w:rsidR="009B637D">
      <w:instrText xml:space="preserve">  </w:instrText>
    </w:r>
    <w:r w:rsidR="009B637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448" w:rsidRDefault="00296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89C527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EA285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CFE415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2EEE1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AC9A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B968BE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F2C2BAD"/>
    <w:multiLevelType w:val="multilevel"/>
    <w:tmpl w:val="6A1C3D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4890D1D"/>
    <w:multiLevelType w:val="multilevel"/>
    <w:tmpl w:val="224E9608"/>
    <w:lvl w:ilvl="0">
      <w:start w:val="7"/>
      <w:numFmt w:val="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2" w15:restartNumberingAfterBreak="0">
    <w:nsid w:val="1EBD5DFF"/>
    <w:multiLevelType w:val="multilevel"/>
    <w:tmpl w:val="886299E8"/>
    <w:name w:val="NumberedLists3"/>
    <w:lvl w:ilvl="0">
      <w:start w:val="1"/>
      <w:numFmt w:val="decimal"/>
      <w:pStyle w:val="NotesNumbered"/>
      <w:lvlText w:val="%1."/>
      <w:lvlJc w:val="left"/>
      <w:pPr>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3883F98"/>
    <w:multiLevelType w:val="multilevel"/>
    <w:tmpl w:val="DAFA2654"/>
    <w:name w:val="Bullets"/>
    <w:lvl w:ilvl="0">
      <w:start w:val="1"/>
      <w:numFmt w:val="bullet"/>
      <w:pStyle w:val="ListBullet"/>
      <w:lvlText w:val="•"/>
      <w:lvlJc w:val="left"/>
      <w:pPr>
        <w:ind w:left="567" w:hanging="567"/>
      </w:pPr>
      <w:rPr>
        <w:rFonts w:ascii="Verdana" w:hAnsi="Verdana" w:hint="default"/>
      </w:rPr>
    </w:lvl>
    <w:lvl w:ilvl="1">
      <w:start w:val="1"/>
      <w:numFmt w:val="bullet"/>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11260D"/>
    <w:multiLevelType w:val="multilevel"/>
    <w:tmpl w:val="A368767C"/>
    <w:name w:val="NotesNumbering"/>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2051EAB"/>
    <w:multiLevelType w:val="multilevel"/>
    <w:tmpl w:val="87CC2CFC"/>
    <w:name w:val="NumberedLists"/>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upperLetter"/>
      <w:pStyle w:val="ListNumber4"/>
      <w:lvlText w:val="%4."/>
      <w:lvlJc w:val="left"/>
      <w:pPr>
        <w:tabs>
          <w:tab w:val="num" w:pos="2268"/>
        </w:tabs>
        <w:ind w:left="2268" w:hanging="567"/>
      </w:pPr>
      <w:rPr>
        <w:rFonts w:hint="default"/>
      </w:rPr>
    </w:lvl>
    <w:lvl w:ilvl="4">
      <w:start w:val="1"/>
      <w:numFmt w:val="upperRoman"/>
      <w:pStyle w:val="ListNumber5"/>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9" w15:restartNumberingAfterBreak="0">
    <w:nsid w:val="33272774"/>
    <w:multiLevelType w:val="multilevel"/>
    <w:tmpl w:val="94063178"/>
    <w:name w:val="Bullets2"/>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EC42BE7"/>
    <w:multiLevelType w:val="hybridMultilevel"/>
    <w:tmpl w:val="E4B0C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E4753D"/>
    <w:multiLevelType w:val="multilevel"/>
    <w:tmpl w:val="FB6CF5E4"/>
    <w:lvl w:ilvl="0">
      <w:start w:val="1"/>
      <w:numFmt w:val="decimal"/>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2"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3"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7231450"/>
    <w:multiLevelType w:val="multilevel"/>
    <w:tmpl w:val="C9207142"/>
    <w:lvl w:ilvl="0">
      <w:start w:val="1"/>
      <w:numFmt w:val="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C193A23"/>
    <w:multiLevelType w:val="multilevel"/>
    <w:tmpl w:val="CBB8CEA2"/>
    <w:name w:val="NumberedLists2"/>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E030DAE"/>
    <w:multiLevelType w:val="multilevel"/>
    <w:tmpl w:val="B55E6E7E"/>
    <w:name w:val="ListNumbering"/>
    <w:lvl w:ilvl="0">
      <w:start w:val="1"/>
      <w:numFmt w:val="decimal"/>
      <w:lvlText w:val="%1."/>
      <w:lvlJc w:val="left"/>
      <w:pPr>
        <w:tabs>
          <w:tab w:val="num" w:pos="454"/>
        </w:tabs>
        <w:ind w:left="454" w:hanging="454"/>
      </w:pPr>
      <w:rPr>
        <w:rFonts w:hint="default"/>
        <w:b w:val="0"/>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lvlText w:val="%4."/>
      <w:lvlJc w:val="left"/>
      <w:pPr>
        <w:tabs>
          <w:tab w:val="num" w:pos="1816"/>
        </w:tabs>
        <w:ind w:left="1816" w:hanging="454"/>
      </w:pPr>
      <w:rPr>
        <w:rFonts w:hint="default"/>
        <w:b w:val="0"/>
        <w:i w:val="0"/>
        <w:color w:val="auto"/>
      </w:rPr>
    </w:lvl>
    <w:lvl w:ilvl="4">
      <w:start w:val="1"/>
      <w:numFmt w:val="upperRoman"/>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abstractNumId w:val="14"/>
  </w:num>
  <w:num w:numId="2">
    <w:abstractNumId w:val="10"/>
  </w:num>
  <w:num w:numId="3">
    <w:abstractNumId w:val="11"/>
  </w:num>
  <w:num w:numId="4">
    <w:abstractNumId w:val="31"/>
  </w:num>
  <w:num w:numId="5">
    <w:abstractNumId w:val="6"/>
  </w:num>
  <w:num w:numId="6">
    <w:abstractNumId w:val="15"/>
  </w:num>
  <w:num w:numId="7">
    <w:abstractNumId w:val="16"/>
  </w:num>
  <w:num w:numId="8">
    <w:abstractNumId w:val="26"/>
  </w:num>
  <w:num w:numId="9">
    <w:abstractNumId w:val="22"/>
  </w:num>
  <w:num w:numId="10">
    <w:abstractNumId w:val="23"/>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1"/>
  </w:num>
  <w:num w:numId="24">
    <w:abstractNumId w:val="5"/>
  </w:num>
  <w:num w:numId="25">
    <w:abstractNumId w:val="3"/>
  </w:num>
  <w:num w:numId="26">
    <w:abstractNumId w:val="2"/>
  </w:num>
  <w:num w:numId="27">
    <w:abstractNumId w:val="4"/>
  </w:num>
  <w:num w:numId="28">
    <w:abstractNumId w:val="1"/>
  </w:num>
  <w:num w:numId="29">
    <w:abstractNumId w:val="0"/>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1"/>
  </w:num>
  <w:num w:numId="33">
    <w:abstractNumId w:val="8"/>
  </w:num>
  <w:num w:numId="34">
    <w:abstractNumId w:val="25"/>
  </w:num>
  <w:num w:numId="35">
    <w:abstractNumId w:val="21"/>
  </w:num>
  <w:num w:numId="36">
    <w:abstractNumId w:val="13"/>
  </w:num>
  <w:num w:numId="37">
    <w:abstractNumId w:val="13"/>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9"/>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12"/>
  </w:num>
  <w:num w:numId="44">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Templates" w:val="True"/>
    <w:docVar w:name="Para" w:val="_x000d_"/>
    <w:docVar w:name="xAppendixName" w:val="Appendix"/>
  </w:docVars>
  <w:rsids>
    <w:rsidRoot w:val="003553C4"/>
    <w:rsid w:val="00000194"/>
    <w:rsid w:val="000035F6"/>
    <w:rsid w:val="00004327"/>
    <w:rsid w:val="00004810"/>
    <w:rsid w:val="00004A68"/>
    <w:rsid w:val="0000624C"/>
    <w:rsid w:val="00007AB9"/>
    <w:rsid w:val="000105A9"/>
    <w:rsid w:val="000125A5"/>
    <w:rsid w:val="000144FC"/>
    <w:rsid w:val="00014A13"/>
    <w:rsid w:val="000160DB"/>
    <w:rsid w:val="000164E9"/>
    <w:rsid w:val="00020425"/>
    <w:rsid w:val="0002048A"/>
    <w:rsid w:val="000230C8"/>
    <w:rsid w:val="00023619"/>
    <w:rsid w:val="000265EA"/>
    <w:rsid w:val="000343D3"/>
    <w:rsid w:val="00035205"/>
    <w:rsid w:val="00036D45"/>
    <w:rsid w:val="000374E9"/>
    <w:rsid w:val="00041613"/>
    <w:rsid w:val="00050713"/>
    <w:rsid w:val="00051D5C"/>
    <w:rsid w:val="00052454"/>
    <w:rsid w:val="0005252A"/>
    <w:rsid w:val="00056024"/>
    <w:rsid w:val="000574CC"/>
    <w:rsid w:val="00060B9F"/>
    <w:rsid w:val="000634B5"/>
    <w:rsid w:val="000648B6"/>
    <w:rsid w:val="00064D1E"/>
    <w:rsid w:val="00065C6F"/>
    <w:rsid w:val="00066A4B"/>
    <w:rsid w:val="00067A55"/>
    <w:rsid w:val="00074EF6"/>
    <w:rsid w:val="0007600B"/>
    <w:rsid w:val="000764DD"/>
    <w:rsid w:val="00076CEC"/>
    <w:rsid w:val="00082CAC"/>
    <w:rsid w:val="00086400"/>
    <w:rsid w:val="00086C5B"/>
    <w:rsid w:val="00090D68"/>
    <w:rsid w:val="0009129D"/>
    <w:rsid w:val="00091C1F"/>
    <w:rsid w:val="00091E67"/>
    <w:rsid w:val="000A043A"/>
    <w:rsid w:val="000A0D39"/>
    <w:rsid w:val="000A1A10"/>
    <w:rsid w:val="000A2A5F"/>
    <w:rsid w:val="000A64D2"/>
    <w:rsid w:val="000B07C0"/>
    <w:rsid w:val="000B4796"/>
    <w:rsid w:val="000B59CB"/>
    <w:rsid w:val="000B5AC1"/>
    <w:rsid w:val="000B65EE"/>
    <w:rsid w:val="000B69EC"/>
    <w:rsid w:val="000C036C"/>
    <w:rsid w:val="000C043D"/>
    <w:rsid w:val="000C269E"/>
    <w:rsid w:val="000C3390"/>
    <w:rsid w:val="000C467B"/>
    <w:rsid w:val="000C782D"/>
    <w:rsid w:val="000C7BB4"/>
    <w:rsid w:val="000D01DB"/>
    <w:rsid w:val="000D1DA0"/>
    <w:rsid w:val="000D3881"/>
    <w:rsid w:val="000D5967"/>
    <w:rsid w:val="000D66AF"/>
    <w:rsid w:val="000D73BF"/>
    <w:rsid w:val="000D7F5B"/>
    <w:rsid w:val="000E0068"/>
    <w:rsid w:val="000E13B1"/>
    <w:rsid w:val="000E18A6"/>
    <w:rsid w:val="000E2E35"/>
    <w:rsid w:val="000E2F22"/>
    <w:rsid w:val="000E5431"/>
    <w:rsid w:val="000F1017"/>
    <w:rsid w:val="000F3362"/>
    <w:rsid w:val="000F47F5"/>
    <w:rsid w:val="000F4D26"/>
    <w:rsid w:val="000F5540"/>
    <w:rsid w:val="000F59FB"/>
    <w:rsid w:val="000F5E55"/>
    <w:rsid w:val="000F6093"/>
    <w:rsid w:val="000F7466"/>
    <w:rsid w:val="001008EC"/>
    <w:rsid w:val="001042E1"/>
    <w:rsid w:val="0011087C"/>
    <w:rsid w:val="00112A6E"/>
    <w:rsid w:val="00112EDB"/>
    <w:rsid w:val="0011371C"/>
    <w:rsid w:val="00114377"/>
    <w:rsid w:val="00116264"/>
    <w:rsid w:val="001176AC"/>
    <w:rsid w:val="001230A0"/>
    <w:rsid w:val="00124AB9"/>
    <w:rsid w:val="00126F98"/>
    <w:rsid w:val="0013044E"/>
    <w:rsid w:val="001320DB"/>
    <w:rsid w:val="00133CEB"/>
    <w:rsid w:val="00137A24"/>
    <w:rsid w:val="00146947"/>
    <w:rsid w:val="00146C14"/>
    <w:rsid w:val="00147141"/>
    <w:rsid w:val="0014722D"/>
    <w:rsid w:val="001536B2"/>
    <w:rsid w:val="00155B41"/>
    <w:rsid w:val="0015669A"/>
    <w:rsid w:val="001571C1"/>
    <w:rsid w:val="00157F04"/>
    <w:rsid w:val="00162508"/>
    <w:rsid w:val="0016271B"/>
    <w:rsid w:val="00164716"/>
    <w:rsid w:val="00166097"/>
    <w:rsid w:val="00166E6D"/>
    <w:rsid w:val="00167C0F"/>
    <w:rsid w:val="001726D4"/>
    <w:rsid w:val="001750A0"/>
    <w:rsid w:val="00177497"/>
    <w:rsid w:val="001818D8"/>
    <w:rsid w:val="001827CC"/>
    <w:rsid w:val="0018290D"/>
    <w:rsid w:val="0018426D"/>
    <w:rsid w:val="00184490"/>
    <w:rsid w:val="001844C6"/>
    <w:rsid w:val="001845EF"/>
    <w:rsid w:val="00184B03"/>
    <w:rsid w:val="001874D7"/>
    <w:rsid w:val="0019068B"/>
    <w:rsid w:val="00191308"/>
    <w:rsid w:val="00193A6D"/>
    <w:rsid w:val="00193C94"/>
    <w:rsid w:val="001942E7"/>
    <w:rsid w:val="00194B60"/>
    <w:rsid w:val="00195D19"/>
    <w:rsid w:val="00196EBA"/>
    <w:rsid w:val="001A3352"/>
    <w:rsid w:val="001A3695"/>
    <w:rsid w:val="001B1992"/>
    <w:rsid w:val="001B1B2B"/>
    <w:rsid w:val="001B6D41"/>
    <w:rsid w:val="001B795B"/>
    <w:rsid w:val="001C145F"/>
    <w:rsid w:val="001C31C0"/>
    <w:rsid w:val="001C4EBF"/>
    <w:rsid w:val="001D39F8"/>
    <w:rsid w:val="001D3B02"/>
    <w:rsid w:val="001D5ACC"/>
    <w:rsid w:val="001D63D0"/>
    <w:rsid w:val="001D6A54"/>
    <w:rsid w:val="001E04BC"/>
    <w:rsid w:val="001E2412"/>
    <w:rsid w:val="001E3629"/>
    <w:rsid w:val="001E3E6C"/>
    <w:rsid w:val="001E6421"/>
    <w:rsid w:val="001E6674"/>
    <w:rsid w:val="001F302E"/>
    <w:rsid w:val="001F44D3"/>
    <w:rsid w:val="001F5040"/>
    <w:rsid w:val="001F5BF9"/>
    <w:rsid w:val="001F797E"/>
    <w:rsid w:val="0020269C"/>
    <w:rsid w:val="00202D57"/>
    <w:rsid w:val="002071C2"/>
    <w:rsid w:val="00207596"/>
    <w:rsid w:val="002076AE"/>
    <w:rsid w:val="00211075"/>
    <w:rsid w:val="002114C3"/>
    <w:rsid w:val="002146AD"/>
    <w:rsid w:val="0022089F"/>
    <w:rsid w:val="00224247"/>
    <w:rsid w:val="00226225"/>
    <w:rsid w:val="00232CFD"/>
    <w:rsid w:val="00232D3E"/>
    <w:rsid w:val="00233B50"/>
    <w:rsid w:val="0023624D"/>
    <w:rsid w:val="00240884"/>
    <w:rsid w:val="00241406"/>
    <w:rsid w:val="00243399"/>
    <w:rsid w:val="00243A45"/>
    <w:rsid w:val="00243B93"/>
    <w:rsid w:val="002448CB"/>
    <w:rsid w:val="00247DAF"/>
    <w:rsid w:val="0025626D"/>
    <w:rsid w:val="00256560"/>
    <w:rsid w:val="00256624"/>
    <w:rsid w:val="00257F30"/>
    <w:rsid w:val="00260CB3"/>
    <w:rsid w:val="00262ACE"/>
    <w:rsid w:val="00263D7E"/>
    <w:rsid w:val="00265C0D"/>
    <w:rsid w:val="0026655E"/>
    <w:rsid w:val="00271548"/>
    <w:rsid w:val="002715E9"/>
    <w:rsid w:val="0027240B"/>
    <w:rsid w:val="00274C38"/>
    <w:rsid w:val="00274DED"/>
    <w:rsid w:val="0027759D"/>
    <w:rsid w:val="00283EA9"/>
    <w:rsid w:val="002857D1"/>
    <w:rsid w:val="002859AF"/>
    <w:rsid w:val="002953E2"/>
    <w:rsid w:val="00295B09"/>
    <w:rsid w:val="00296448"/>
    <w:rsid w:val="002975DF"/>
    <w:rsid w:val="00297C2D"/>
    <w:rsid w:val="002A0A44"/>
    <w:rsid w:val="002A11B8"/>
    <w:rsid w:val="002A175E"/>
    <w:rsid w:val="002A424A"/>
    <w:rsid w:val="002A7D81"/>
    <w:rsid w:val="002B118F"/>
    <w:rsid w:val="002B23F8"/>
    <w:rsid w:val="002B4A7C"/>
    <w:rsid w:val="002B6B22"/>
    <w:rsid w:val="002B742D"/>
    <w:rsid w:val="002B78E8"/>
    <w:rsid w:val="002B790E"/>
    <w:rsid w:val="002B7B5A"/>
    <w:rsid w:val="002C02B3"/>
    <w:rsid w:val="002C37A5"/>
    <w:rsid w:val="002D0F64"/>
    <w:rsid w:val="002D21C9"/>
    <w:rsid w:val="002D2577"/>
    <w:rsid w:val="002D2A80"/>
    <w:rsid w:val="002D2D1D"/>
    <w:rsid w:val="002D7AA5"/>
    <w:rsid w:val="002E0ED2"/>
    <w:rsid w:val="002E3000"/>
    <w:rsid w:val="002E34C5"/>
    <w:rsid w:val="002E3829"/>
    <w:rsid w:val="002E4E4D"/>
    <w:rsid w:val="002E5E0C"/>
    <w:rsid w:val="002E6528"/>
    <w:rsid w:val="002F3731"/>
    <w:rsid w:val="002F6454"/>
    <w:rsid w:val="002F647B"/>
    <w:rsid w:val="00301647"/>
    <w:rsid w:val="00302532"/>
    <w:rsid w:val="0030259D"/>
    <w:rsid w:val="00302A0A"/>
    <w:rsid w:val="0030427C"/>
    <w:rsid w:val="0031211F"/>
    <w:rsid w:val="00312C3E"/>
    <w:rsid w:val="00315198"/>
    <w:rsid w:val="00316DFD"/>
    <w:rsid w:val="003172A7"/>
    <w:rsid w:val="00317D2D"/>
    <w:rsid w:val="003217AA"/>
    <w:rsid w:val="00325018"/>
    <w:rsid w:val="00325069"/>
    <w:rsid w:val="00325E0A"/>
    <w:rsid w:val="00326E64"/>
    <w:rsid w:val="003277B4"/>
    <w:rsid w:val="00331625"/>
    <w:rsid w:val="00331931"/>
    <w:rsid w:val="003337C6"/>
    <w:rsid w:val="003347F7"/>
    <w:rsid w:val="00340F88"/>
    <w:rsid w:val="00341D4C"/>
    <w:rsid w:val="003425C3"/>
    <w:rsid w:val="00343100"/>
    <w:rsid w:val="00343F93"/>
    <w:rsid w:val="00346ADF"/>
    <w:rsid w:val="00347812"/>
    <w:rsid w:val="0035068B"/>
    <w:rsid w:val="0035206E"/>
    <w:rsid w:val="003553C4"/>
    <w:rsid w:val="00361ECA"/>
    <w:rsid w:val="0036258B"/>
    <w:rsid w:val="00366E1B"/>
    <w:rsid w:val="00370000"/>
    <w:rsid w:val="003753F7"/>
    <w:rsid w:val="003756A1"/>
    <w:rsid w:val="003763C4"/>
    <w:rsid w:val="003803CA"/>
    <w:rsid w:val="003824AA"/>
    <w:rsid w:val="00383FF6"/>
    <w:rsid w:val="00390250"/>
    <w:rsid w:val="00391AF0"/>
    <w:rsid w:val="0039477E"/>
    <w:rsid w:val="00396D03"/>
    <w:rsid w:val="003972DF"/>
    <w:rsid w:val="003A4666"/>
    <w:rsid w:val="003A5DC4"/>
    <w:rsid w:val="003A775C"/>
    <w:rsid w:val="003A7E6D"/>
    <w:rsid w:val="003B0A21"/>
    <w:rsid w:val="003B1D62"/>
    <w:rsid w:val="003B2E0D"/>
    <w:rsid w:val="003B53BD"/>
    <w:rsid w:val="003B74BE"/>
    <w:rsid w:val="003B75ED"/>
    <w:rsid w:val="003C25F9"/>
    <w:rsid w:val="003C2C0D"/>
    <w:rsid w:val="003C2C66"/>
    <w:rsid w:val="003C300B"/>
    <w:rsid w:val="003C384A"/>
    <w:rsid w:val="003C3B57"/>
    <w:rsid w:val="003C651E"/>
    <w:rsid w:val="003D1B95"/>
    <w:rsid w:val="003D44EC"/>
    <w:rsid w:val="003D5307"/>
    <w:rsid w:val="003D6341"/>
    <w:rsid w:val="003D70B4"/>
    <w:rsid w:val="003D70C8"/>
    <w:rsid w:val="003E0211"/>
    <w:rsid w:val="003E1BAD"/>
    <w:rsid w:val="003E329B"/>
    <w:rsid w:val="003E4809"/>
    <w:rsid w:val="003E48F1"/>
    <w:rsid w:val="003E5011"/>
    <w:rsid w:val="003E55A4"/>
    <w:rsid w:val="003F009A"/>
    <w:rsid w:val="003F0C6C"/>
    <w:rsid w:val="003F1A32"/>
    <w:rsid w:val="003F2975"/>
    <w:rsid w:val="003F38A2"/>
    <w:rsid w:val="003F3A15"/>
    <w:rsid w:val="003F5238"/>
    <w:rsid w:val="003F782D"/>
    <w:rsid w:val="004015D5"/>
    <w:rsid w:val="0040292D"/>
    <w:rsid w:val="0040743E"/>
    <w:rsid w:val="00407885"/>
    <w:rsid w:val="004100F3"/>
    <w:rsid w:val="00414C7D"/>
    <w:rsid w:val="00417333"/>
    <w:rsid w:val="004178B0"/>
    <w:rsid w:val="00417EBE"/>
    <w:rsid w:val="0042583F"/>
    <w:rsid w:val="00431B86"/>
    <w:rsid w:val="004327E1"/>
    <w:rsid w:val="004335DB"/>
    <w:rsid w:val="00433F43"/>
    <w:rsid w:val="00436175"/>
    <w:rsid w:val="00437842"/>
    <w:rsid w:val="0044145F"/>
    <w:rsid w:val="004435BE"/>
    <w:rsid w:val="00445D2A"/>
    <w:rsid w:val="00452294"/>
    <w:rsid w:val="00452568"/>
    <w:rsid w:val="004547DD"/>
    <w:rsid w:val="004551B7"/>
    <w:rsid w:val="00455795"/>
    <w:rsid w:val="00455994"/>
    <w:rsid w:val="0045796F"/>
    <w:rsid w:val="00460B70"/>
    <w:rsid w:val="00461991"/>
    <w:rsid w:val="004620C7"/>
    <w:rsid w:val="00462B56"/>
    <w:rsid w:val="00463E1E"/>
    <w:rsid w:val="00466199"/>
    <w:rsid w:val="004664F8"/>
    <w:rsid w:val="00467742"/>
    <w:rsid w:val="00472EC8"/>
    <w:rsid w:val="004744DC"/>
    <w:rsid w:val="00475145"/>
    <w:rsid w:val="00475624"/>
    <w:rsid w:val="00475F2F"/>
    <w:rsid w:val="004766F8"/>
    <w:rsid w:val="00481819"/>
    <w:rsid w:val="00481A08"/>
    <w:rsid w:val="0048263F"/>
    <w:rsid w:val="0048264D"/>
    <w:rsid w:val="00482D14"/>
    <w:rsid w:val="0048370C"/>
    <w:rsid w:val="00484F7A"/>
    <w:rsid w:val="00485BF8"/>
    <w:rsid w:val="0048667B"/>
    <w:rsid w:val="00487817"/>
    <w:rsid w:val="00490510"/>
    <w:rsid w:val="00494963"/>
    <w:rsid w:val="00494D37"/>
    <w:rsid w:val="004B2721"/>
    <w:rsid w:val="004B2F55"/>
    <w:rsid w:val="004B40AB"/>
    <w:rsid w:val="004B5875"/>
    <w:rsid w:val="004C118A"/>
    <w:rsid w:val="004C2263"/>
    <w:rsid w:val="004C4381"/>
    <w:rsid w:val="004C54D9"/>
    <w:rsid w:val="004C6BD5"/>
    <w:rsid w:val="004C6E0D"/>
    <w:rsid w:val="004D085E"/>
    <w:rsid w:val="004D1A1A"/>
    <w:rsid w:val="004D3ACE"/>
    <w:rsid w:val="004D5882"/>
    <w:rsid w:val="004E08E2"/>
    <w:rsid w:val="004E2E7E"/>
    <w:rsid w:val="004E60F4"/>
    <w:rsid w:val="004E78B5"/>
    <w:rsid w:val="004F03F3"/>
    <w:rsid w:val="004F0FB3"/>
    <w:rsid w:val="004F620D"/>
    <w:rsid w:val="004F6B8D"/>
    <w:rsid w:val="00500C6B"/>
    <w:rsid w:val="005021BD"/>
    <w:rsid w:val="00503F05"/>
    <w:rsid w:val="00504037"/>
    <w:rsid w:val="005040D3"/>
    <w:rsid w:val="005042EF"/>
    <w:rsid w:val="005047D7"/>
    <w:rsid w:val="00507966"/>
    <w:rsid w:val="00510E09"/>
    <w:rsid w:val="0051110F"/>
    <w:rsid w:val="00513D22"/>
    <w:rsid w:val="00531BE4"/>
    <w:rsid w:val="00532360"/>
    <w:rsid w:val="005327B9"/>
    <w:rsid w:val="0053703D"/>
    <w:rsid w:val="00542301"/>
    <w:rsid w:val="005423F5"/>
    <w:rsid w:val="00542CE9"/>
    <w:rsid w:val="00544D97"/>
    <w:rsid w:val="005516A4"/>
    <w:rsid w:val="005542F9"/>
    <w:rsid w:val="00554A12"/>
    <w:rsid w:val="00560B95"/>
    <w:rsid w:val="00565168"/>
    <w:rsid w:val="005664B7"/>
    <w:rsid w:val="00566E04"/>
    <w:rsid w:val="00573E71"/>
    <w:rsid w:val="00576965"/>
    <w:rsid w:val="005808C1"/>
    <w:rsid w:val="00582406"/>
    <w:rsid w:val="00582B69"/>
    <w:rsid w:val="005834D3"/>
    <w:rsid w:val="005916FB"/>
    <w:rsid w:val="00593334"/>
    <w:rsid w:val="0059378B"/>
    <w:rsid w:val="00593EF8"/>
    <w:rsid w:val="0059534A"/>
    <w:rsid w:val="005A09FD"/>
    <w:rsid w:val="005A16A6"/>
    <w:rsid w:val="005A46E2"/>
    <w:rsid w:val="005A5884"/>
    <w:rsid w:val="005B0680"/>
    <w:rsid w:val="005B3ABD"/>
    <w:rsid w:val="005B5DA0"/>
    <w:rsid w:val="005B6B22"/>
    <w:rsid w:val="005C0DAF"/>
    <w:rsid w:val="005C1E38"/>
    <w:rsid w:val="005C3AFE"/>
    <w:rsid w:val="005C3EF5"/>
    <w:rsid w:val="005C6A09"/>
    <w:rsid w:val="005D21B8"/>
    <w:rsid w:val="005D3BC3"/>
    <w:rsid w:val="005E4088"/>
    <w:rsid w:val="005E4214"/>
    <w:rsid w:val="005E5527"/>
    <w:rsid w:val="005E69D4"/>
    <w:rsid w:val="005F0414"/>
    <w:rsid w:val="005F277D"/>
    <w:rsid w:val="005F2FD2"/>
    <w:rsid w:val="005F3BFD"/>
    <w:rsid w:val="005F4F22"/>
    <w:rsid w:val="005F4F76"/>
    <w:rsid w:val="006039DD"/>
    <w:rsid w:val="00603CE8"/>
    <w:rsid w:val="00604B4C"/>
    <w:rsid w:val="00605ECF"/>
    <w:rsid w:val="00607178"/>
    <w:rsid w:val="00610636"/>
    <w:rsid w:val="00612169"/>
    <w:rsid w:val="0061394B"/>
    <w:rsid w:val="00616561"/>
    <w:rsid w:val="00616D97"/>
    <w:rsid w:val="00622CE8"/>
    <w:rsid w:val="00623492"/>
    <w:rsid w:val="00624360"/>
    <w:rsid w:val="006310A2"/>
    <w:rsid w:val="006314F6"/>
    <w:rsid w:val="00632211"/>
    <w:rsid w:val="00632F36"/>
    <w:rsid w:val="006364F7"/>
    <w:rsid w:val="0063799B"/>
    <w:rsid w:val="00637E93"/>
    <w:rsid w:val="00641ED0"/>
    <w:rsid w:val="00643E86"/>
    <w:rsid w:val="006451D0"/>
    <w:rsid w:val="006473C2"/>
    <w:rsid w:val="00650735"/>
    <w:rsid w:val="00650F8A"/>
    <w:rsid w:val="0065529A"/>
    <w:rsid w:val="0065751D"/>
    <w:rsid w:val="006577CC"/>
    <w:rsid w:val="0066034F"/>
    <w:rsid w:val="0066072A"/>
    <w:rsid w:val="00663073"/>
    <w:rsid w:val="00663F50"/>
    <w:rsid w:val="00664075"/>
    <w:rsid w:val="00665B44"/>
    <w:rsid w:val="00672F1B"/>
    <w:rsid w:val="006730D3"/>
    <w:rsid w:val="0067478C"/>
    <w:rsid w:val="006757AD"/>
    <w:rsid w:val="006769CB"/>
    <w:rsid w:val="00677476"/>
    <w:rsid w:val="00677CF9"/>
    <w:rsid w:val="006838F2"/>
    <w:rsid w:val="00685CEE"/>
    <w:rsid w:val="00691348"/>
    <w:rsid w:val="00691461"/>
    <w:rsid w:val="00691F19"/>
    <w:rsid w:val="006A0EE1"/>
    <w:rsid w:val="006A384C"/>
    <w:rsid w:val="006A69CB"/>
    <w:rsid w:val="006A741E"/>
    <w:rsid w:val="006B0408"/>
    <w:rsid w:val="006B286A"/>
    <w:rsid w:val="006B36BE"/>
    <w:rsid w:val="006B45FE"/>
    <w:rsid w:val="006B4CED"/>
    <w:rsid w:val="006B511E"/>
    <w:rsid w:val="006B5BAA"/>
    <w:rsid w:val="006B6971"/>
    <w:rsid w:val="006B6A6F"/>
    <w:rsid w:val="006B772C"/>
    <w:rsid w:val="006C287F"/>
    <w:rsid w:val="006C5FC0"/>
    <w:rsid w:val="006C6F24"/>
    <w:rsid w:val="006C756E"/>
    <w:rsid w:val="006D1319"/>
    <w:rsid w:val="006D147C"/>
    <w:rsid w:val="006D2896"/>
    <w:rsid w:val="006D35DB"/>
    <w:rsid w:val="006D51BE"/>
    <w:rsid w:val="006E0FAB"/>
    <w:rsid w:val="006E1136"/>
    <w:rsid w:val="006E6D63"/>
    <w:rsid w:val="006F04BD"/>
    <w:rsid w:val="006F1DED"/>
    <w:rsid w:val="006F2F09"/>
    <w:rsid w:val="006F4220"/>
    <w:rsid w:val="006F58D7"/>
    <w:rsid w:val="006F7104"/>
    <w:rsid w:val="00701020"/>
    <w:rsid w:val="007011CA"/>
    <w:rsid w:val="00701265"/>
    <w:rsid w:val="0070336B"/>
    <w:rsid w:val="00703CB5"/>
    <w:rsid w:val="00703CE8"/>
    <w:rsid w:val="00704C1B"/>
    <w:rsid w:val="007059EA"/>
    <w:rsid w:val="0070638A"/>
    <w:rsid w:val="007113ED"/>
    <w:rsid w:val="00712433"/>
    <w:rsid w:val="00715639"/>
    <w:rsid w:val="00717478"/>
    <w:rsid w:val="00720ABD"/>
    <w:rsid w:val="00722328"/>
    <w:rsid w:val="0072483E"/>
    <w:rsid w:val="00724E16"/>
    <w:rsid w:val="007257E3"/>
    <w:rsid w:val="00727F09"/>
    <w:rsid w:val="00732488"/>
    <w:rsid w:val="0073663C"/>
    <w:rsid w:val="00737F14"/>
    <w:rsid w:val="0074073C"/>
    <w:rsid w:val="00742B33"/>
    <w:rsid w:val="00744138"/>
    <w:rsid w:val="00745894"/>
    <w:rsid w:val="007475B7"/>
    <w:rsid w:val="00747643"/>
    <w:rsid w:val="00751956"/>
    <w:rsid w:val="00753CBF"/>
    <w:rsid w:val="00754A6E"/>
    <w:rsid w:val="0075649A"/>
    <w:rsid w:val="00756864"/>
    <w:rsid w:val="00760D0A"/>
    <w:rsid w:val="007619C4"/>
    <w:rsid w:val="00762184"/>
    <w:rsid w:val="00762550"/>
    <w:rsid w:val="00763FAB"/>
    <w:rsid w:val="00764D97"/>
    <w:rsid w:val="007661B9"/>
    <w:rsid w:val="007663EC"/>
    <w:rsid w:val="00766D74"/>
    <w:rsid w:val="007706BC"/>
    <w:rsid w:val="00772DF7"/>
    <w:rsid w:val="0077721A"/>
    <w:rsid w:val="00781783"/>
    <w:rsid w:val="00781974"/>
    <w:rsid w:val="00781B0C"/>
    <w:rsid w:val="00782A2E"/>
    <w:rsid w:val="0078301F"/>
    <w:rsid w:val="007837DE"/>
    <w:rsid w:val="00783FF2"/>
    <w:rsid w:val="00787561"/>
    <w:rsid w:val="00787BEB"/>
    <w:rsid w:val="007909A5"/>
    <w:rsid w:val="00792D28"/>
    <w:rsid w:val="007A20D0"/>
    <w:rsid w:val="007B1032"/>
    <w:rsid w:val="007B6990"/>
    <w:rsid w:val="007B71B3"/>
    <w:rsid w:val="007B724E"/>
    <w:rsid w:val="007C22E7"/>
    <w:rsid w:val="007C42C1"/>
    <w:rsid w:val="007C5053"/>
    <w:rsid w:val="007C6961"/>
    <w:rsid w:val="007C6D10"/>
    <w:rsid w:val="007D59C9"/>
    <w:rsid w:val="007D59F2"/>
    <w:rsid w:val="007D6B92"/>
    <w:rsid w:val="007E0CF1"/>
    <w:rsid w:val="007E16E5"/>
    <w:rsid w:val="007F1526"/>
    <w:rsid w:val="007F17D1"/>
    <w:rsid w:val="007F1A74"/>
    <w:rsid w:val="007F2AD9"/>
    <w:rsid w:val="007F360E"/>
    <w:rsid w:val="007F62CF"/>
    <w:rsid w:val="007F7562"/>
    <w:rsid w:val="00801064"/>
    <w:rsid w:val="00801DBE"/>
    <w:rsid w:val="00803778"/>
    <w:rsid w:val="00805BCE"/>
    <w:rsid w:val="008078A9"/>
    <w:rsid w:val="008112C9"/>
    <w:rsid w:val="0081135E"/>
    <w:rsid w:val="0081324A"/>
    <w:rsid w:val="008134B5"/>
    <w:rsid w:val="008141A8"/>
    <w:rsid w:val="008144A0"/>
    <w:rsid w:val="008145A3"/>
    <w:rsid w:val="008145DD"/>
    <w:rsid w:val="00815342"/>
    <w:rsid w:val="008177C6"/>
    <w:rsid w:val="00817B01"/>
    <w:rsid w:val="00820259"/>
    <w:rsid w:val="0082411F"/>
    <w:rsid w:val="00824C66"/>
    <w:rsid w:val="008263F2"/>
    <w:rsid w:val="00830A76"/>
    <w:rsid w:val="00831C65"/>
    <w:rsid w:val="008343EF"/>
    <w:rsid w:val="008346EA"/>
    <w:rsid w:val="00834C64"/>
    <w:rsid w:val="00835C6A"/>
    <w:rsid w:val="00840F2D"/>
    <w:rsid w:val="008436C6"/>
    <w:rsid w:val="008473E4"/>
    <w:rsid w:val="00851524"/>
    <w:rsid w:val="00852D2C"/>
    <w:rsid w:val="00853D82"/>
    <w:rsid w:val="00853F2C"/>
    <w:rsid w:val="00854EF1"/>
    <w:rsid w:val="00856FC8"/>
    <w:rsid w:val="008625C9"/>
    <w:rsid w:val="00864874"/>
    <w:rsid w:val="0086499C"/>
    <w:rsid w:val="00864D16"/>
    <w:rsid w:val="00867D73"/>
    <w:rsid w:val="00870A00"/>
    <w:rsid w:val="008717E0"/>
    <w:rsid w:val="008719A5"/>
    <w:rsid w:val="00873815"/>
    <w:rsid w:val="008802B7"/>
    <w:rsid w:val="00880AE5"/>
    <w:rsid w:val="00880E76"/>
    <w:rsid w:val="008857B7"/>
    <w:rsid w:val="00890263"/>
    <w:rsid w:val="00894DB9"/>
    <w:rsid w:val="00896F54"/>
    <w:rsid w:val="0089760C"/>
    <w:rsid w:val="008A03A9"/>
    <w:rsid w:val="008A0940"/>
    <w:rsid w:val="008A16EF"/>
    <w:rsid w:val="008A4B37"/>
    <w:rsid w:val="008A67A7"/>
    <w:rsid w:val="008A6B90"/>
    <w:rsid w:val="008A7136"/>
    <w:rsid w:val="008A7EC1"/>
    <w:rsid w:val="008B10A3"/>
    <w:rsid w:val="008C2659"/>
    <w:rsid w:val="008C29E4"/>
    <w:rsid w:val="008C4EDA"/>
    <w:rsid w:val="008C6D20"/>
    <w:rsid w:val="008D118E"/>
    <w:rsid w:val="008D220B"/>
    <w:rsid w:val="008D2A7D"/>
    <w:rsid w:val="008D53CB"/>
    <w:rsid w:val="008D5739"/>
    <w:rsid w:val="008D5D50"/>
    <w:rsid w:val="008D6CEE"/>
    <w:rsid w:val="008E0AAD"/>
    <w:rsid w:val="008E1714"/>
    <w:rsid w:val="008E1A05"/>
    <w:rsid w:val="008E3B77"/>
    <w:rsid w:val="008E4978"/>
    <w:rsid w:val="008E4B5F"/>
    <w:rsid w:val="008E6956"/>
    <w:rsid w:val="008E7E66"/>
    <w:rsid w:val="008F2B26"/>
    <w:rsid w:val="0090040F"/>
    <w:rsid w:val="00900C0C"/>
    <w:rsid w:val="00901DE1"/>
    <w:rsid w:val="009056C1"/>
    <w:rsid w:val="0091073A"/>
    <w:rsid w:val="00910879"/>
    <w:rsid w:val="00912521"/>
    <w:rsid w:val="00917721"/>
    <w:rsid w:val="00920056"/>
    <w:rsid w:val="009232A6"/>
    <w:rsid w:val="00924D96"/>
    <w:rsid w:val="0092562A"/>
    <w:rsid w:val="0093292E"/>
    <w:rsid w:val="009337AC"/>
    <w:rsid w:val="00940A90"/>
    <w:rsid w:val="009435EC"/>
    <w:rsid w:val="00943D1A"/>
    <w:rsid w:val="009445B6"/>
    <w:rsid w:val="009446B4"/>
    <w:rsid w:val="00945CD2"/>
    <w:rsid w:val="0094658C"/>
    <w:rsid w:val="009507FC"/>
    <w:rsid w:val="00952061"/>
    <w:rsid w:val="0095276B"/>
    <w:rsid w:val="00952E11"/>
    <w:rsid w:val="00953333"/>
    <w:rsid w:val="00964840"/>
    <w:rsid w:val="00964BBF"/>
    <w:rsid w:val="00970331"/>
    <w:rsid w:val="00971624"/>
    <w:rsid w:val="0097248E"/>
    <w:rsid w:val="00973EB7"/>
    <w:rsid w:val="0097651A"/>
    <w:rsid w:val="009773C9"/>
    <w:rsid w:val="00977AB7"/>
    <w:rsid w:val="00980559"/>
    <w:rsid w:val="0098228C"/>
    <w:rsid w:val="009832DC"/>
    <w:rsid w:val="009840C0"/>
    <w:rsid w:val="00984322"/>
    <w:rsid w:val="009848DE"/>
    <w:rsid w:val="00990EE2"/>
    <w:rsid w:val="00993EF6"/>
    <w:rsid w:val="0099409A"/>
    <w:rsid w:val="009A2C7E"/>
    <w:rsid w:val="009A4954"/>
    <w:rsid w:val="009A5206"/>
    <w:rsid w:val="009A5A0E"/>
    <w:rsid w:val="009A7103"/>
    <w:rsid w:val="009A7701"/>
    <w:rsid w:val="009A78D4"/>
    <w:rsid w:val="009B0FBD"/>
    <w:rsid w:val="009B1397"/>
    <w:rsid w:val="009B3540"/>
    <w:rsid w:val="009B3B6E"/>
    <w:rsid w:val="009B637D"/>
    <w:rsid w:val="009C016A"/>
    <w:rsid w:val="009C058E"/>
    <w:rsid w:val="009C1C7C"/>
    <w:rsid w:val="009C27D3"/>
    <w:rsid w:val="009C33D1"/>
    <w:rsid w:val="009C76BC"/>
    <w:rsid w:val="009D01DD"/>
    <w:rsid w:val="009D09FE"/>
    <w:rsid w:val="009D11B3"/>
    <w:rsid w:val="009D1D76"/>
    <w:rsid w:val="009D246B"/>
    <w:rsid w:val="009D4706"/>
    <w:rsid w:val="009E0460"/>
    <w:rsid w:val="009E1A8E"/>
    <w:rsid w:val="009E218A"/>
    <w:rsid w:val="009E2EA2"/>
    <w:rsid w:val="009E51E9"/>
    <w:rsid w:val="009E5D91"/>
    <w:rsid w:val="009E6F06"/>
    <w:rsid w:val="009E7348"/>
    <w:rsid w:val="009F1014"/>
    <w:rsid w:val="009F28C7"/>
    <w:rsid w:val="009F7F58"/>
    <w:rsid w:val="00A037E2"/>
    <w:rsid w:val="00A05B0B"/>
    <w:rsid w:val="00A13BA1"/>
    <w:rsid w:val="00A158EC"/>
    <w:rsid w:val="00A20D7A"/>
    <w:rsid w:val="00A215CB"/>
    <w:rsid w:val="00A23A5B"/>
    <w:rsid w:val="00A2568B"/>
    <w:rsid w:val="00A272A7"/>
    <w:rsid w:val="00A30C5B"/>
    <w:rsid w:val="00A32C09"/>
    <w:rsid w:val="00A33520"/>
    <w:rsid w:val="00A35D0A"/>
    <w:rsid w:val="00A3606E"/>
    <w:rsid w:val="00A42B29"/>
    <w:rsid w:val="00A44199"/>
    <w:rsid w:val="00A451A2"/>
    <w:rsid w:val="00A45BF5"/>
    <w:rsid w:val="00A46F6D"/>
    <w:rsid w:val="00A46FFA"/>
    <w:rsid w:val="00A51A13"/>
    <w:rsid w:val="00A51E51"/>
    <w:rsid w:val="00A547B3"/>
    <w:rsid w:val="00A56619"/>
    <w:rsid w:val="00A56E6A"/>
    <w:rsid w:val="00A61A2B"/>
    <w:rsid w:val="00A62989"/>
    <w:rsid w:val="00A63094"/>
    <w:rsid w:val="00A648A0"/>
    <w:rsid w:val="00A65B67"/>
    <w:rsid w:val="00A677D1"/>
    <w:rsid w:val="00A67A2C"/>
    <w:rsid w:val="00A70AE6"/>
    <w:rsid w:val="00A71D1D"/>
    <w:rsid w:val="00A73F7E"/>
    <w:rsid w:val="00A76776"/>
    <w:rsid w:val="00A76899"/>
    <w:rsid w:val="00A769E9"/>
    <w:rsid w:val="00A82495"/>
    <w:rsid w:val="00A82DC0"/>
    <w:rsid w:val="00A91763"/>
    <w:rsid w:val="00A94064"/>
    <w:rsid w:val="00A952E5"/>
    <w:rsid w:val="00A9594B"/>
    <w:rsid w:val="00A97EF3"/>
    <w:rsid w:val="00AA318A"/>
    <w:rsid w:val="00AA50EC"/>
    <w:rsid w:val="00AB123B"/>
    <w:rsid w:val="00AB36A1"/>
    <w:rsid w:val="00AC001C"/>
    <w:rsid w:val="00AC277F"/>
    <w:rsid w:val="00AC6A9B"/>
    <w:rsid w:val="00AC7F8F"/>
    <w:rsid w:val="00AD0C45"/>
    <w:rsid w:val="00AD1B5F"/>
    <w:rsid w:val="00AD28F7"/>
    <w:rsid w:val="00AD2CD6"/>
    <w:rsid w:val="00AD3168"/>
    <w:rsid w:val="00AD5316"/>
    <w:rsid w:val="00AD57A8"/>
    <w:rsid w:val="00AE1158"/>
    <w:rsid w:val="00AE11FA"/>
    <w:rsid w:val="00AE1838"/>
    <w:rsid w:val="00AE4ABE"/>
    <w:rsid w:val="00AE4D23"/>
    <w:rsid w:val="00AE5749"/>
    <w:rsid w:val="00AE6FD4"/>
    <w:rsid w:val="00AE752E"/>
    <w:rsid w:val="00AF1E3A"/>
    <w:rsid w:val="00AF1F43"/>
    <w:rsid w:val="00AF2674"/>
    <w:rsid w:val="00AF276B"/>
    <w:rsid w:val="00AF28CA"/>
    <w:rsid w:val="00AF5F7A"/>
    <w:rsid w:val="00B01604"/>
    <w:rsid w:val="00B149D2"/>
    <w:rsid w:val="00B16D88"/>
    <w:rsid w:val="00B16E6E"/>
    <w:rsid w:val="00B202A1"/>
    <w:rsid w:val="00B213F2"/>
    <w:rsid w:val="00B21456"/>
    <w:rsid w:val="00B25250"/>
    <w:rsid w:val="00B26540"/>
    <w:rsid w:val="00B316A1"/>
    <w:rsid w:val="00B3345B"/>
    <w:rsid w:val="00B34754"/>
    <w:rsid w:val="00B34F72"/>
    <w:rsid w:val="00B35B06"/>
    <w:rsid w:val="00B3680B"/>
    <w:rsid w:val="00B36966"/>
    <w:rsid w:val="00B37969"/>
    <w:rsid w:val="00B4269D"/>
    <w:rsid w:val="00B4280D"/>
    <w:rsid w:val="00B43659"/>
    <w:rsid w:val="00B4487F"/>
    <w:rsid w:val="00B50B42"/>
    <w:rsid w:val="00B51E7B"/>
    <w:rsid w:val="00B52A44"/>
    <w:rsid w:val="00B531EB"/>
    <w:rsid w:val="00B54DEE"/>
    <w:rsid w:val="00B57880"/>
    <w:rsid w:val="00B60235"/>
    <w:rsid w:val="00B60620"/>
    <w:rsid w:val="00B60C9E"/>
    <w:rsid w:val="00B612D2"/>
    <w:rsid w:val="00B617FF"/>
    <w:rsid w:val="00B620F0"/>
    <w:rsid w:val="00B63EF2"/>
    <w:rsid w:val="00B64F42"/>
    <w:rsid w:val="00B65B86"/>
    <w:rsid w:val="00B66B79"/>
    <w:rsid w:val="00B67462"/>
    <w:rsid w:val="00B6778A"/>
    <w:rsid w:val="00B713CB"/>
    <w:rsid w:val="00B71976"/>
    <w:rsid w:val="00B7215D"/>
    <w:rsid w:val="00B74771"/>
    <w:rsid w:val="00B747CF"/>
    <w:rsid w:val="00B803CA"/>
    <w:rsid w:val="00B80A33"/>
    <w:rsid w:val="00B84FDB"/>
    <w:rsid w:val="00B86367"/>
    <w:rsid w:val="00B91935"/>
    <w:rsid w:val="00B93DAB"/>
    <w:rsid w:val="00B96973"/>
    <w:rsid w:val="00BA1296"/>
    <w:rsid w:val="00BA1355"/>
    <w:rsid w:val="00BA2314"/>
    <w:rsid w:val="00BA41F3"/>
    <w:rsid w:val="00BA4ED5"/>
    <w:rsid w:val="00BB3A48"/>
    <w:rsid w:val="00BB3DBA"/>
    <w:rsid w:val="00BB75D1"/>
    <w:rsid w:val="00BB78B1"/>
    <w:rsid w:val="00BC1B43"/>
    <w:rsid w:val="00BC3A68"/>
    <w:rsid w:val="00BC5397"/>
    <w:rsid w:val="00BC53DE"/>
    <w:rsid w:val="00BC674F"/>
    <w:rsid w:val="00BC69FC"/>
    <w:rsid w:val="00BC6D91"/>
    <w:rsid w:val="00BC79F3"/>
    <w:rsid w:val="00BD0F5E"/>
    <w:rsid w:val="00BD17E8"/>
    <w:rsid w:val="00BD1E9F"/>
    <w:rsid w:val="00BD76DA"/>
    <w:rsid w:val="00BD7CF6"/>
    <w:rsid w:val="00BE174A"/>
    <w:rsid w:val="00BE489A"/>
    <w:rsid w:val="00BE5933"/>
    <w:rsid w:val="00BF0BFA"/>
    <w:rsid w:val="00BF56F0"/>
    <w:rsid w:val="00BF6B7F"/>
    <w:rsid w:val="00BF7E14"/>
    <w:rsid w:val="00C02F28"/>
    <w:rsid w:val="00C03D71"/>
    <w:rsid w:val="00C06464"/>
    <w:rsid w:val="00C14C62"/>
    <w:rsid w:val="00C15C6A"/>
    <w:rsid w:val="00C15ECF"/>
    <w:rsid w:val="00C162DB"/>
    <w:rsid w:val="00C175C2"/>
    <w:rsid w:val="00C20DFF"/>
    <w:rsid w:val="00C2398B"/>
    <w:rsid w:val="00C25EC4"/>
    <w:rsid w:val="00C263F1"/>
    <w:rsid w:val="00C27679"/>
    <w:rsid w:val="00C31760"/>
    <w:rsid w:val="00C32994"/>
    <w:rsid w:val="00C339C7"/>
    <w:rsid w:val="00C37A39"/>
    <w:rsid w:val="00C37DCF"/>
    <w:rsid w:val="00C44908"/>
    <w:rsid w:val="00C4599D"/>
    <w:rsid w:val="00C5097C"/>
    <w:rsid w:val="00C52497"/>
    <w:rsid w:val="00C54AF2"/>
    <w:rsid w:val="00C55251"/>
    <w:rsid w:val="00C554B5"/>
    <w:rsid w:val="00C57443"/>
    <w:rsid w:val="00C57A78"/>
    <w:rsid w:val="00C6084A"/>
    <w:rsid w:val="00C65F8D"/>
    <w:rsid w:val="00C70F76"/>
    <w:rsid w:val="00C725CF"/>
    <w:rsid w:val="00C74225"/>
    <w:rsid w:val="00C743EE"/>
    <w:rsid w:val="00C777E5"/>
    <w:rsid w:val="00C803C3"/>
    <w:rsid w:val="00C8043D"/>
    <w:rsid w:val="00C80953"/>
    <w:rsid w:val="00C81F82"/>
    <w:rsid w:val="00C82D8F"/>
    <w:rsid w:val="00C84519"/>
    <w:rsid w:val="00C847FA"/>
    <w:rsid w:val="00C8647A"/>
    <w:rsid w:val="00C86516"/>
    <w:rsid w:val="00C90AFB"/>
    <w:rsid w:val="00C91A42"/>
    <w:rsid w:val="00C94844"/>
    <w:rsid w:val="00C96FF1"/>
    <w:rsid w:val="00CA0ABF"/>
    <w:rsid w:val="00CA1BF5"/>
    <w:rsid w:val="00CA2E68"/>
    <w:rsid w:val="00CA37F0"/>
    <w:rsid w:val="00CA4B34"/>
    <w:rsid w:val="00CA6B7C"/>
    <w:rsid w:val="00CA721B"/>
    <w:rsid w:val="00CA74E0"/>
    <w:rsid w:val="00CA7B39"/>
    <w:rsid w:val="00CB0DE0"/>
    <w:rsid w:val="00CB2056"/>
    <w:rsid w:val="00CB2F0A"/>
    <w:rsid w:val="00CC4726"/>
    <w:rsid w:val="00CC5633"/>
    <w:rsid w:val="00CC6734"/>
    <w:rsid w:val="00CD1992"/>
    <w:rsid w:val="00CD2BF8"/>
    <w:rsid w:val="00CD3943"/>
    <w:rsid w:val="00CD56D3"/>
    <w:rsid w:val="00CD6538"/>
    <w:rsid w:val="00CD7E51"/>
    <w:rsid w:val="00CE0671"/>
    <w:rsid w:val="00CE156E"/>
    <w:rsid w:val="00CE2BB8"/>
    <w:rsid w:val="00CE4C6C"/>
    <w:rsid w:val="00CF346F"/>
    <w:rsid w:val="00CF58FE"/>
    <w:rsid w:val="00CF5F17"/>
    <w:rsid w:val="00CF6A86"/>
    <w:rsid w:val="00D0206E"/>
    <w:rsid w:val="00D022D5"/>
    <w:rsid w:val="00D04112"/>
    <w:rsid w:val="00D049BD"/>
    <w:rsid w:val="00D05169"/>
    <w:rsid w:val="00D06726"/>
    <w:rsid w:val="00D10CCF"/>
    <w:rsid w:val="00D13148"/>
    <w:rsid w:val="00D13B54"/>
    <w:rsid w:val="00D15798"/>
    <w:rsid w:val="00D17349"/>
    <w:rsid w:val="00D2095E"/>
    <w:rsid w:val="00D21666"/>
    <w:rsid w:val="00D22E4F"/>
    <w:rsid w:val="00D2321D"/>
    <w:rsid w:val="00D2427A"/>
    <w:rsid w:val="00D25767"/>
    <w:rsid w:val="00D3295B"/>
    <w:rsid w:val="00D333B0"/>
    <w:rsid w:val="00D33449"/>
    <w:rsid w:val="00D345BA"/>
    <w:rsid w:val="00D35BC8"/>
    <w:rsid w:val="00D35C5B"/>
    <w:rsid w:val="00D3669C"/>
    <w:rsid w:val="00D42DA7"/>
    <w:rsid w:val="00D437EF"/>
    <w:rsid w:val="00D43D10"/>
    <w:rsid w:val="00D4710B"/>
    <w:rsid w:val="00D5184A"/>
    <w:rsid w:val="00D51E2C"/>
    <w:rsid w:val="00D570AD"/>
    <w:rsid w:val="00D5772F"/>
    <w:rsid w:val="00D57DDF"/>
    <w:rsid w:val="00D72DAB"/>
    <w:rsid w:val="00D7419E"/>
    <w:rsid w:val="00D741BC"/>
    <w:rsid w:val="00D74BD3"/>
    <w:rsid w:val="00D8387E"/>
    <w:rsid w:val="00D85B09"/>
    <w:rsid w:val="00D870B7"/>
    <w:rsid w:val="00D9145B"/>
    <w:rsid w:val="00D94560"/>
    <w:rsid w:val="00D95BF2"/>
    <w:rsid w:val="00D95EA5"/>
    <w:rsid w:val="00D96B71"/>
    <w:rsid w:val="00D97BBC"/>
    <w:rsid w:val="00D97F67"/>
    <w:rsid w:val="00DA0443"/>
    <w:rsid w:val="00DA0696"/>
    <w:rsid w:val="00DA0AC9"/>
    <w:rsid w:val="00DA0C39"/>
    <w:rsid w:val="00DA2736"/>
    <w:rsid w:val="00DB02F7"/>
    <w:rsid w:val="00DB0EEF"/>
    <w:rsid w:val="00DB2EDD"/>
    <w:rsid w:val="00DB506A"/>
    <w:rsid w:val="00DC2DAE"/>
    <w:rsid w:val="00DC44FB"/>
    <w:rsid w:val="00DC540E"/>
    <w:rsid w:val="00DD19F5"/>
    <w:rsid w:val="00DD2C71"/>
    <w:rsid w:val="00DD7311"/>
    <w:rsid w:val="00DD74BB"/>
    <w:rsid w:val="00DD791E"/>
    <w:rsid w:val="00DE3403"/>
    <w:rsid w:val="00DE3C95"/>
    <w:rsid w:val="00DE3E27"/>
    <w:rsid w:val="00DE4070"/>
    <w:rsid w:val="00DE6A15"/>
    <w:rsid w:val="00DF2654"/>
    <w:rsid w:val="00DF313A"/>
    <w:rsid w:val="00DF39C3"/>
    <w:rsid w:val="00DF4F52"/>
    <w:rsid w:val="00DF5913"/>
    <w:rsid w:val="00DF5E6D"/>
    <w:rsid w:val="00E009CB"/>
    <w:rsid w:val="00E00D3E"/>
    <w:rsid w:val="00E02F92"/>
    <w:rsid w:val="00E0334E"/>
    <w:rsid w:val="00E05305"/>
    <w:rsid w:val="00E05CB2"/>
    <w:rsid w:val="00E06A21"/>
    <w:rsid w:val="00E06A34"/>
    <w:rsid w:val="00E06BFB"/>
    <w:rsid w:val="00E13A68"/>
    <w:rsid w:val="00E13E43"/>
    <w:rsid w:val="00E20745"/>
    <w:rsid w:val="00E21AD9"/>
    <w:rsid w:val="00E26215"/>
    <w:rsid w:val="00E316D8"/>
    <w:rsid w:val="00E32E84"/>
    <w:rsid w:val="00E33E6A"/>
    <w:rsid w:val="00E35BAD"/>
    <w:rsid w:val="00E37D35"/>
    <w:rsid w:val="00E434E5"/>
    <w:rsid w:val="00E44D87"/>
    <w:rsid w:val="00E45866"/>
    <w:rsid w:val="00E45DDA"/>
    <w:rsid w:val="00E4675C"/>
    <w:rsid w:val="00E47024"/>
    <w:rsid w:val="00E5409A"/>
    <w:rsid w:val="00E61AEC"/>
    <w:rsid w:val="00E63D14"/>
    <w:rsid w:val="00E64A11"/>
    <w:rsid w:val="00E65977"/>
    <w:rsid w:val="00E65D1E"/>
    <w:rsid w:val="00E66A4B"/>
    <w:rsid w:val="00E66DDE"/>
    <w:rsid w:val="00E7013C"/>
    <w:rsid w:val="00E76492"/>
    <w:rsid w:val="00E7705E"/>
    <w:rsid w:val="00E7781D"/>
    <w:rsid w:val="00E87143"/>
    <w:rsid w:val="00E906A2"/>
    <w:rsid w:val="00E90F81"/>
    <w:rsid w:val="00E95249"/>
    <w:rsid w:val="00EA0725"/>
    <w:rsid w:val="00EA116F"/>
    <w:rsid w:val="00EA2529"/>
    <w:rsid w:val="00EA5F82"/>
    <w:rsid w:val="00EA6605"/>
    <w:rsid w:val="00EA73A0"/>
    <w:rsid w:val="00EB149F"/>
    <w:rsid w:val="00EB2037"/>
    <w:rsid w:val="00EB4955"/>
    <w:rsid w:val="00EB55A7"/>
    <w:rsid w:val="00EC439D"/>
    <w:rsid w:val="00EC49A0"/>
    <w:rsid w:val="00EC591E"/>
    <w:rsid w:val="00ED1849"/>
    <w:rsid w:val="00ED3221"/>
    <w:rsid w:val="00ED326C"/>
    <w:rsid w:val="00ED6179"/>
    <w:rsid w:val="00ED707D"/>
    <w:rsid w:val="00ED7B8A"/>
    <w:rsid w:val="00EE082F"/>
    <w:rsid w:val="00EE47B3"/>
    <w:rsid w:val="00EE521D"/>
    <w:rsid w:val="00EE6632"/>
    <w:rsid w:val="00EF1B03"/>
    <w:rsid w:val="00EF2DB4"/>
    <w:rsid w:val="00EF2E32"/>
    <w:rsid w:val="00EF3AA0"/>
    <w:rsid w:val="00EF4E32"/>
    <w:rsid w:val="00EF4F69"/>
    <w:rsid w:val="00EF635B"/>
    <w:rsid w:val="00EF7932"/>
    <w:rsid w:val="00F0034D"/>
    <w:rsid w:val="00F00C2C"/>
    <w:rsid w:val="00F03016"/>
    <w:rsid w:val="00F0680F"/>
    <w:rsid w:val="00F07FCB"/>
    <w:rsid w:val="00F12536"/>
    <w:rsid w:val="00F14B21"/>
    <w:rsid w:val="00F14F09"/>
    <w:rsid w:val="00F16871"/>
    <w:rsid w:val="00F16BDC"/>
    <w:rsid w:val="00F243E5"/>
    <w:rsid w:val="00F256B8"/>
    <w:rsid w:val="00F263F0"/>
    <w:rsid w:val="00F31664"/>
    <w:rsid w:val="00F33891"/>
    <w:rsid w:val="00F35474"/>
    <w:rsid w:val="00F3573D"/>
    <w:rsid w:val="00F41AE7"/>
    <w:rsid w:val="00F41D94"/>
    <w:rsid w:val="00F42509"/>
    <w:rsid w:val="00F42947"/>
    <w:rsid w:val="00F45C2B"/>
    <w:rsid w:val="00F549BC"/>
    <w:rsid w:val="00F555C1"/>
    <w:rsid w:val="00F62CF9"/>
    <w:rsid w:val="00F673B1"/>
    <w:rsid w:val="00F67FA3"/>
    <w:rsid w:val="00F7059A"/>
    <w:rsid w:val="00F720DA"/>
    <w:rsid w:val="00F72FC6"/>
    <w:rsid w:val="00F75A91"/>
    <w:rsid w:val="00F75AF1"/>
    <w:rsid w:val="00F75BC2"/>
    <w:rsid w:val="00F76A30"/>
    <w:rsid w:val="00F81C81"/>
    <w:rsid w:val="00F822C5"/>
    <w:rsid w:val="00F82E34"/>
    <w:rsid w:val="00F83668"/>
    <w:rsid w:val="00F836F3"/>
    <w:rsid w:val="00F851EF"/>
    <w:rsid w:val="00F86448"/>
    <w:rsid w:val="00F9224D"/>
    <w:rsid w:val="00F92490"/>
    <w:rsid w:val="00F930A6"/>
    <w:rsid w:val="00F945BF"/>
    <w:rsid w:val="00F97FBB"/>
    <w:rsid w:val="00FA0662"/>
    <w:rsid w:val="00FA10C8"/>
    <w:rsid w:val="00FA11EA"/>
    <w:rsid w:val="00FA3F60"/>
    <w:rsid w:val="00FA4029"/>
    <w:rsid w:val="00FA4605"/>
    <w:rsid w:val="00FA4E7E"/>
    <w:rsid w:val="00FA5ADB"/>
    <w:rsid w:val="00FA6CF4"/>
    <w:rsid w:val="00FA7886"/>
    <w:rsid w:val="00FB0D9F"/>
    <w:rsid w:val="00FB2155"/>
    <w:rsid w:val="00FB41C7"/>
    <w:rsid w:val="00FB495D"/>
    <w:rsid w:val="00FB4B75"/>
    <w:rsid w:val="00FB6CC5"/>
    <w:rsid w:val="00FB7131"/>
    <w:rsid w:val="00FB7307"/>
    <w:rsid w:val="00FB7FFD"/>
    <w:rsid w:val="00FC1E2E"/>
    <w:rsid w:val="00FC1EC1"/>
    <w:rsid w:val="00FC213C"/>
    <w:rsid w:val="00FC65E9"/>
    <w:rsid w:val="00FD30A3"/>
    <w:rsid w:val="00FD32C6"/>
    <w:rsid w:val="00FD4CF8"/>
    <w:rsid w:val="00FD52A0"/>
    <w:rsid w:val="00FD583D"/>
    <w:rsid w:val="00FD6AD9"/>
    <w:rsid w:val="00FE19EE"/>
    <w:rsid w:val="00FE21C1"/>
    <w:rsid w:val="00FE2F05"/>
    <w:rsid w:val="00FE67E3"/>
    <w:rsid w:val="00FE6A61"/>
    <w:rsid w:val="00FE7768"/>
    <w:rsid w:val="00FE7946"/>
    <w:rsid w:val="00FF09C3"/>
    <w:rsid w:val="00FF0B8C"/>
    <w:rsid w:val="00FF16C4"/>
    <w:rsid w:val="00FF2E49"/>
    <w:rsid w:val="00FF3963"/>
    <w:rsid w:val="00FF3AFF"/>
    <w:rsid w:val="00FF4206"/>
    <w:rsid w:val="00FF4667"/>
    <w:rsid w:val="00FF54D5"/>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965CDF0"/>
  <w15:docId w15:val="{40FD83BB-A764-4CDB-A70A-550D2FEA5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D2A"/>
  </w:style>
  <w:style w:type="paragraph" w:styleId="Heading1">
    <w:name w:val="heading 1"/>
    <w:basedOn w:val="Normal"/>
    <w:next w:val="BodyText"/>
    <w:link w:val="Heading1Char"/>
    <w:rsid w:val="00C5097C"/>
    <w:pPr>
      <w:keepNext/>
      <w:keepLines/>
      <w:spacing w:before="360" w:after="120" w:line="240" w:lineRule="auto"/>
      <w:outlineLvl w:val="0"/>
    </w:pPr>
    <w:rPr>
      <w:rFonts w:asciiTheme="majorHAnsi" w:eastAsiaTheme="minorEastAsia" w:hAnsiTheme="majorHAnsi" w:cstheme="majorBidi"/>
      <w:b/>
      <w:bCs/>
      <w:color w:val="00428B"/>
      <w:sz w:val="28"/>
      <w:szCs w:val="32"/>
    </w:rPr>
  </w:style>
  <w:style w:type="paragraph" w:styleId="Heading2">
    <w:name w:val="heading 2"/>
    <w:basedOn w:val="Normal"/>
    <w:next w:val="BodyText"/>
    <w:link w:val="Heading2Char"/>
    <w:qFormat/>
    <w:rsid w:val="00917721"/>
    <w:pPr>
      <w:keepNext/>
      <w:keepLines/>
      <w:spacing w:before="300" w:after="12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896F54"/>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896F54"/>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10"/>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10"/>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917721"/>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0164E9"/>
    <w:pPr>
      <w:tabs>
        <w:tab w:val="center" w:pos="4320"/>
        <w:tab w:val="right" w:pos="8640"/>
      </w:tabs>
      <w:spacing w:line="240" w:lineRule="auto"/>
      <w:ind w:left="1701" w:right="2268"/>
    </w:pPr>
    <w:rPr>
      <w:rFonts w:eastAsia="Cambria" w:cstheme="minorBidi"/>
      <w:noProof/>
      <w:color w:val="00428B" w:themeColor="text2"/>
      <w:sz w:val="20"/>
      <w:lang w:eastAsia="en-US"/>
    </w:rPr>
  </w:style>
  <w:style w:type="character" w:customStyle="1" w:styleId="FooterChar">
    <w:name w:val="Footer Char"/>
    <w:basedOn w:val="DefaultParagraphFont"/>
    <w:link w:val="Footer"/>
    <w:uiPriority w:val="99"/>
    <w:rsid w:val="000164E9"/>
    <w:rPr>
      <w:rFonts w:eastAsia="Cambria" w:cstheme="minorBidi"/>
      <w:noProof/>
      <w:color w:val="00428B" w:themeColor="text2"/>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C5097C"/>
    <w:rPr>
      <w:rFonts w:asciiTheme="majorHAnsi" w:eastAsiaTheme="minorEastAsia" w:hAnsiTheme="majorHAnsi" w:cstheme="majorBidi"/>
      <w:b/>
      <w:bCs/>
      <w:color w:val="00428B"/>
      <w:sz w:val="28"/>
      <w:szCs w:val="32"/>
    </w:rPr>
  </w:style>
  <w:style w:type="character" w:customStyle="1" w:styleId="Heading2Char">
    <w:name w:val="Heading 2 Char"/>
    <w:basedOn w:val="DefaultParagraphFont"/>
    <w:link w:val="Heading2"/>
    <w:rsid w:val="00917721"/>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rsid w:val="00896F54"/>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color w:val="231F20" w:themeColor="text1"/>
      <w:szCs w:val="22"/>
      <w:lang w:eastAsia="en-US"/>
    </w:rPr>
  </w:style>
  <w:style w:type="paragraph" w:styleId="Header">
    <w:name w:val="header"/>
    <w:basedOn w:val="Normal"/>
    <w:link w:val="HeaderChar"/>
    <w:uiPriority w:val="99"/>
    <w:rsid w:val="00271548"/>
    <w:pPr>
      <w:tabs>
        <w:tab w:val="left" w:pos="7796"/>
      </w:tabs>
      <w:spacing w:after="480"/>
      <w:jc w:val="right"/>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271548"/>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ED3221"/>
    <w:pPr>
      <w:numPr>
        <w:numId w:val="37"/>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ED3221"/>
    <w:pPr>
      <w:spacing w:before="100" w:beforeAutospacing="1"/>
    </w:pPr>
  </w:style>
  <w:style w:type="paragraph" w:styleId="ListBullet3">
    <w:name w:val="List Bullet 3"/>
    <w:basedOn w:val="ListBullet2"/>
    <w:qFormat/>
    <w:rsid w:val="00B86367"/>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B86367"/>
    <w:pPr>
      <w:spacing w:before="120" w:after="180"/>
      <w:ind w:left="567"/>
    </w:pPr>
  </w:style>
  <w:style w:type="paragraph" w:styleId="ListContinue2">
    <w:name w:val="List Continue 2"/>
    <w:basedOn w:val="Normal"/>
    <w:rsid w:val="00B86367"/>
    <w:pPr>
      <w:spacing w:before="120" w:after="180"/>
      <w:ind w:left="1134"/>
    </w:pPr>
  </w:style>
  <w:style w:type="paragraph" w:styleId="ListContinue3">
    <w:name w:val="List Continue 3"/>
    <w:basedOn w:val="Normal"/>
    <w:rsid w:val="00B86367"/>
    <w:pPr>
      <w:spacing w:before="120" w:after="18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B86367"/>
    <w:pPr>
      <w:numPr>
        <w:numId w:val="39"/>
      </w:numPr>
      <w:tabs>
        <w:tab w:val="clear" w:pos="2268"/>
        <w:tab w:val="clear" w:pos="4536"/>
        <w:tab w:val="clear" w:pos="6804"/>
        <w:tab w:val="clear" w:pos="9638"/>
      </w:tabs>
    </w:pPr>
  </w:style>
  <w:style w:type="paragraph" w:styleId="ListNumber2">
    <w:name w:val="List Number 2"/>
    <w:basedOn w:val="ListNumber"/>
    <w:unhideWhenUsed/>
    <w:qFormat/>
    <w:rsid w:val="00B86367"/>
    <w:pPr>
      <w:numPr>
        <w:ilvl w:val="1"/>
      </w:numPr>
    </w:pPr>
  </w:style>
  <w:style w:type="paragraph" w:styleId="ListNumber3">
    <w:name w:val="List Number 3"/>
    <w:basedOn w:val="ListNumber2"/>
    <w:unhideWhenUsed/>
    <w:qFormat/>
    <w:rsid w:val="00B86367"/>
    <w:pPr>
      <w:numPr>
        <w:ilvl w:val="2"/>
      </w:numPr>
    </w:pPr>
  </w:style>
  <w:style w:type="paragraph" w:styleId="ListNumber4">
    <w:name w:val="List Number 4"/>
    <w:basedOn w:val="ListNumber3"/>
    <w:unhideWhenUsed/>
    <w:rsid w:val="00B86367"/>
    <w:pPr>
      <w:numPr>
        <w:ilvl w:val="3"/>
      </w:numPr>
    </w:pPr>
  </w:style>
  <w:style w:type="paragraph" w:styleId="ListNumber5">
    <w:name w:val="List Number 5"/>
    <w:basedOn w:val="ListNumber4"/>
    <w:unhideWhenUsed/>
    <w:rsid w:val="00B86367"/>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5"/>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896F54"/>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rsid w:val="000164E9"/>
    <w:pPr>
      <w:spacing w:before="60" w:after="120" w:line="240" w:lineRule="atLeast"/>
      <w:contextualSpacing/>
    </w:pPr>
    <w:rPr>
      <w:rFonts w:cs="Arial"/>
      <w:sz w:val="20"/>
    </w:rPr>
  </w:style>
  <w:style w:type="paragraph" w:customStyle="1" w:styleId="NotesNumbered">
    <w:name w:val="Notes Numbered"/>
    <w:basedOn w:val="Normal"/>
    <w:rsid w:val="00271548"/>
    <w:pPr>
      <w:numPr>
        <w:numId w:val="43"/>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rsid w:val="00742B33"/>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B25250"/>
    <w:pPr>
      <w:spacing w:after="360"/>
      <w:contextualSpacing/>
    </w:pPr>
    <w:rPr>
      <w:rFonts w:asciiTheme="majorHAnsi" w:eastAsiaTheme="minorEastAsia" w:hAnsiTheme="majorHAnsi"/>
      <w:b/>
      <w:color w:val="00428B"/>
      <w:sz w:val="64"/>
      <w:szCs w:val="48"/>
    </w:rPr>
  </w:style>
  <w:style w:type="character" w:customStyle="1" w:styleId="TitleChar">
    <w:name w:val="Title Char"/>
    <w:basedOn w:val="DefaultParagraphFont"/>
    <w:link w:val="Title"/>
    <w:uiPriority w:val="1"/>
    <w:rsid w:val="00126F98"/>
    <w:rPr>
      <w:rFonts w:asciiTheme="majorHAnsi" w:eastAsiaTheme="minorEastAsia" w:hAnsiTheme="majorHAnsi"/>
      <w:b/>
      <w:color w:val="00428B"/>
      <w:sz w:val="64"/>
      <w:szCs w:val="48"/>
    </w:rPr>
  </w:style>
  <w:style w:type="paragraph" w:styleId="Subtitle">
    <w:name w:val="Subtitle"/>
    <w:basedOn w:val="Normal"/>
    <w:next w:val="BodyText"/>
    <w:link w:val="SubtitleChar"/>
    <w:uiPriority w:val="1"/>
    <w:rsid w:val="00C5097C"/>
    <w:rPr>
      <w:b/>
      <w:color w:val="00428B" w:themeColor="text2"/>
      <w:sz w:val="36"/>
    </w:rPr>
  </w:style>
  <w:style w:type="character" w:customStyle="1" w:styleId="SubtitleChar">
    <w:name w:val="Subtitle Char"/>
    <w:basedOn w:val="DefaultParagraphFont"/>
    <w:link w:val="Subtitle"/>
    <w:uiPriority w:val="1"/>
    <w:rsid w:val="00C5097C"/>
    <w:rPr>
      <w:b/>
      <w:color w:val="00428B" w:themeColor="text2"/>
      <w:sz w:val="36"/>
    </w:rPr>
  </w:style>
  <w:style w:type="table" w:styleId="TableGrid">
    <w:name w:val="Table Grid"/>
    <w:basedOn w:val="TableNormal"/>
    <w:uiPriority w:val="3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7"/>
      </w:numPr>
    </w:pPr>
  </w:style>
  <w:style w:type="numbering" w:customStyle="1" w:styleId="TableFootnotes">
    <w:name w:val="TableFootnotes"/>
    <w:uiPriority w:val="99"/>
    <w:rsid w:val="00F256B8"/>
    <w:pPr>
      <w:numPr>
        <w:numId w:val="8"/>
      </w:numPr>
    </w:pPr>
  </w:style>
  <w:style w:type="numbering" w:customStyle="1" w:styleId="TableNumbering">
    <w:name w:val="TableNumbering"/>
    <w:uiPriority w:val="99"/>
    <w:rsid w:val="00F256B8"/>
    <w:pPr>
      <w:numPr>
        <w:numId w:val="9"/>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uiPriority w:val="1"/>
    <w:semiHidden/>
    <w:rsid w:val="00C90AFB"/>
    <w:pPr>
      <w:spacing w:after="480"/>
    </w:pPr>
    <w:rPr>
      <w:noProof/>
    </w:rPr>
  </w:style>
  <w:style w:type="character" w:customStyle="1" w:styleId="DateChar">
    <w:name w:val="Date Char"/>
    <w:basedOn w:val="DefaultParagraphFont"/>
    <w:link w:val="Date"/>
    <w:uiPriority w:val="1"/>
    <w:semiHidden/>
    <w:rsid w:val="00542CE9"/>
    <w:rPr>
      <w:noProo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rsid w:val="002076AE"/>
    <w:pPr>
      <w:spacing w:before="60" w:after="60"/>
    </w:pPr>
  </w:style>
  <w:style w:type="paragraph" w:customStyle="1" w:styleId="TableHeading">
    <w:name w:val="Table Heading"/>
    <w:basedOn w:val="TableTex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8436C6"/>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8436C6"/>
    <w:pPr>
      <w:keepNext/>
    </w:pPr>
    <w:rPr>
      <w:b/>
    </w:rPr>
  </w:style>
  <w:style w:type="paragraph" w:customStyle="1" w:styleId="HighlightBoxBullet">
    <w:name w:val="Highlight Box Bullet"/>
    <w:basedOn w:val="HighlightBoxText"/>
    <w:qFormat/>
    <w:rsid w:val="00B4487F"/>
    <w:pPr>
      <w:numPr>
        <w:numId w:val="40"/>
      </w:numPr>
    </w:pPr>
  </w:style>
  <w:style w:type="paragraph" w:customStyle="1" w:styleId="HighlightBoxNumbering">
    <w:name w:val="Highlight Box Numbering"/>
    <w:basedOn w:val="HighlightBoxText"/>
    <w:qFormat/>
    <w:rsid w:val="00742B33"/>
    <w:pPr>
      <w:numPr>
        <w:numId w:val="42"/>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B3680B"/>
    <w:pPr>
      <w:pBdr>
        <w:bottom w:val="single" w:sz="8" w:space="2" w:color="00428B" w:themeColor="text2"/>
      </w:pBdr>
      <w:spacing w:before="120" w:after="12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customStyle="1" w:styleId="UnresolvedMention">
    <w:name w:val="Unresolved Mention"/>
    <w:basedOn w:val="DefaultParagraphFont"/>
    <w:uiPriority w:val="99"/>
    <w:semiHidden/>
    <w:unhideWhenUsed/>
    <w:rsid w:val="00BB3DBA"/>
    <w:rPr>
      <w:color w:val="605E5C"/>
      <w:shd w:val="clear" w:color="auto" w:fill="E1DFDD"/>
    </w:rPr>
  </w:style>
  <w:style w:type="paragraph" w:customStyle="1" w:styleId="FooterAboutUs">
    <w:name w:val="Footer About Us"/>
    <w:basedOn w:val="Footer"/>
    <w:uiPriority w:val="99"/>
    <w:rsid w:val="00B3680B"/>
    <w:rPr>
      <w:sz w:val="18"/>
    </w:rPr>
  </w:style>
  <w:style w:type="paragraph" w:customStyle="1" w:styleId="Default">
    <w:name w:val="Default"/>
    <w:rsid w:val="00851524"/>
    <w:pPr>
      <w:autoSpaceDE w:val="0"/>
      <w:autoSpaceDN w:val="0"/>
      <w:adjustRightInd w:val="0"/>
      <w:spacing w:line="240" w:lineRule="auto"/>
    </w:pPr>
    <w:rPr>
      <w:rFonts w:ascii="Calibri" w:eastAsiaTheme="minorHAnsi" w:hAnsi="Calibri" w:cs="Calibri"/>
      <w:color w:val="000000"/>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32109">
      <w:bodyDiv w:val="1"/>
      <w:marLeft w:val="0"/>
      <w:marRight w:val="0"/>
      <w:marTop w:val="0"/>
      <w:marBottom w:val="0"/>
      <w:divBdr>
        <w:top w:val="none" w:sz="0" w:space="0" w:color="auto"/>
        <w:left w:val="none" w:sz="0" w:space="0" w:color="auto"/>
        <w:bottom w:val="none" w:sz="0" w:space="0" w:color="auto"/>
        <w:right w:val="none" w:sz="0" w:space="0" w:color="auto"/>
      </w:divBdr>
    </w:div>
    <w:div w:id="604921459">
      <w:bodyDiv w:val="1"/>
      <w:marLeft w:val="0"/>
      <w:marRight w:val="0"/>
      <w:marTop w:val="0"/>
      <w:marBottom w:val="0"/>
      <w:divBdr>
        <w:top w:val="none" w:sz="0" w:space="0" w:color="auto"/>
        <w:left w:val="none" w:sz="0" w:space="0" w:color="auto"/>
        <w:bottom w:val="none" w:sz="0" w:space="0" w:color="auto"/>
        <w:right w:val="none" w:sz="0" w:space="0" w:color="auto"/>
      </w:divBdr>
    </w:div>
    <w:div w:id="682778446">
      <w:bodyDiv w:val="1"/>
      <w:marLeft w:val="0"/>
      <w:marRight w:val="0"/>
      <w:marTop w:val="0"/>
      <w:marBottom w:val="0"/>
      <w:divBdr>
        <w:top w:val="none" w:sz="0" w:space="0" w:color="auto"/>
        <w:left w:val="none" w:sz="0" w:space="0" w:color="auto"/>
        <w:bottom w:val="none" w:sz="0" w:space="0" w:color="auto"/>
        <w:right w:val="none" w:sz="0" w:space="0" w:color="auto"/>
      </w:divBdr>
    </w:div>
    <w:div w:id="1901210589">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736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elbournewater.com/"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emf"/><Relationship Id="rId10" Type="http://schemas.openxmlformats.org/officeDocument/2006/relationships/header" Target="head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yoursay.melbournewater.com.au/maribyrnong-river-flood-review" TargetMode="External"/><Relationship Id="rId14" Type="http://schemas.openxmlformats.org/officeDocument/2006/relationships/header" Target="header3.xml"/><Relationship Id="rId22" Type="http://schemas.openxmlformats.org/officeDocument/2006/relationships/image" Target="media/image9.em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Factsheet.dotx" TargetMode="External"/></Relationship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2D06FE-2D67-44AF-9D30-FE2817AB6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Factsheet.dotx</Template>
  <TotalTime>1</TotalTime>
  <Pages>8</Pages>
  <Words>1809</Words>
  <Characters>9829</Characters>
  <Application>Microsoft Office Word</Application>
  <DocSecurity>4</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Nairn</dc:creator>
  <cp:lastModifiedBy>Isabelle Gan</cp:lastModifiedBy>
  <cp:revision>2</cp:revision>
  <cp:lastPrinted>2017-03-25T01:28:00Z</cp:lastPrinted>
  <dcterms:created xsi:type="dcterms:W3CDTF">2023-10-05T22:40:00Z</dcterms:created>
  <dcterms:modified xsi:type="dcterms:W3CDTF">2023-10-05T22:40:00Z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y fmtid="{D5CDD505-2E9C-101B-9397-08002B2CF9AE}" pid="4" name="MSIP_Label_8d1a0ea4-6344-45fe-bd17-9bfc2ab6afb4_Enabled">
    <vt:lpwstr>true</vt:lpwstr>
  </property>
  <property fmtid="{D5CDD505-2E9C-101B-9397-08002B2CF9AE}" pid="5" name="MSIP_Label_8d1a0ea4-6344-45fe-bd17-9bfc2ab6afb4_SetDate">
    <vt:lpwstr>2023-10-05T22:39:42Z</vt:lpwstr>
  </property>
  <property fmtid="{D5CDD505-2E9C-101B-9397-08002B2CF9AE}" pid="6" name="MSIP_Label_8d1a0ea4-6344-45fe-bd17-9bfc2ab6afb4_Method">
    <vt:lpwstr>Privileged</vt:lpwstr>
  </property>
  <property fmtid="{D5CDD505-2E9C-101B-9397-08002B2CF9AE}" pid="7" name="MSIP_Label_8d1a0ea4-6344-45fe-bd17-9bfc2ab6afb4_Name">
    <vt:lpwstr>OFFICIAL</vt:lpwstr>
  </property>
  <property fmtid="{D5CDD505-2E9C-101B-9397-08002B2CF9AE}" pid="8" name="MSIP_Label_8d1a0ea4-6344-45fe-bd17-9bfc2ab6afb4_SiteId">
    <vt:lpwstr>fe26127b-78ee-42c7-803e-4d67c0488cf9</vt:lpwstr>
  </property>
  <property fmtid="{D5CDD505-2E9C-101B-9397-08002B2CF9AE}" pid="9" name="MSIP_Label_8d1a0ea4-6344-45fe-bd17-9bfc2ab6afb4_ActionId">
    <vt:lpwstr>d24fbb83-f68f-44f6-b62b-f8b00fb19ad6</vt:lpwstr>
  </property>
  <property fmtid="{D5CDD505-2E9C-101B-9397-08002B2CF9AE}" pid="10" name="MSIP_Label_8d1a0ea4-6344-45fe-bd17-9bfc2ab6afb4_ContentBits">
    <vt:lpwstr>1</vt:lpwstr>
  </property>
</Properties>
</file>